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98" w:rsidRDefault="00C4398E" w:rsidP="00C4398E">
      <w:pPr>
        <w:pStyle w:val="90"/>
        <w:shd w:val="clear" w:color="auto" w:fill="auto"/>
        <w:spacing w:line="276" w:lineRule="auto"/>
        <w:ind w:left="567" w:right="-289"/>
        <w:rPr>
          <w:rStyle w:val="9"/>
          <w:color w:val="000000"/>
        </w:rPr>
      </w:pPr>
      <w:r>
        <w:rPr>
          <w:b w:val="0"/>
          <w:bCs w:val="0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6786715" cy="9639759"/>
            <wp:effectExtent l="19050" t="0" r="0" b="0"/>
            <wp:docPr id="1" name="Рисунок 1" descr="F:\Document_9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_94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397" cy="964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31" w:rsidRPr="00404831" w:rsidRDefault="00404831" w:rsidP="00AF08DA">
      <w:pPr>
        <w:pStyle w:val="90"/>
        <w:shd w:val="clear" w:color="auto" w:fill="auto"/>
        <w:spacing w:line="276" w:lineRule="auto"/>
        <w:ind w:left="567"/>
      </w:pPr>
      <w:r w:rsidRPr="00404831">
        <w:rPr>
          <w:rStyle w:val="9"/>
          <w:color w:val="000000"/>
        </w:rPr>
        <w:lastRenderedPageBreak/>
        <w:t>Номинации Фестиваля - конкурса:</w:t>
      </w:r>
    </w:p>
    <w:p w:rsidR="00404831" w:rsidRDefault="00404831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25"/>
        </w:tabs>
        <w:spacing w:line="276" w:lineRule="auto"/>
        <w:ind w:left="1418" w:firstLine="0"/>
        <w:jc w:val="left"/>
      </w:pPr>
      <w:r>
        <w:rPr>
          <w:rStyle w:val="2"/>
        </w:rPr>
        <w:t>«Танцы народов Татарстана»;</w:t>
      </w:r>
    </w:p>
    <w:p w:rsidR="00404831" w:rsidRDefault="00404831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66"/>
        </w:tabs>
        <w:spacing w:line="276" w:lineRule="auto"/>
        <w:ind w:left="1418" w:firstLine="0"/>
        <w:jc w:val="left"/>
      </w:pPr>
      <w:r>
        <w:rPr>
          <w:rStyle w:val="2"/>
        </w:rPr>
        <w:t>«Песни народов Татарстана»;</w:t>
      </w:r>
    </w:p>
    <w:p w:rsidR="00404831" w:rsidRDefault="00404831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66"/>
        </w:tabs>
        <w:spacing w:line="276" w:lineRule="auto"/>
        <w:ind w:left="1418" w:firstLine="0"/>
        <w:jc w:val="left"/>
      </w:pPr>
      <w:r>
        <w:rPr>
          <w:rStyle w:val="2"/>
        </w:rPr>
        <w:t>«Ансамбли народных инструментов»;</w:t>
      </w:r>
    </w:p>
    <w:p w:rsidR="00404831" w:rsidRDefault="00404831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66"/>
        </w:tabs>
        <w:spacing w:line="276" w:lineRule="auto"/>
        <w:ind w:left="1418" w:firstLine="0"/>
        <w:jc w:val="left"/>
      </w:pPr>
      <w:r>
        <w:rPr>
          <w:rStyle w:val="2"/>
        </w:rPr>
        <w:t>«Этностиль» (театр мод);</w:t>
      </w:r>
    </w:p>
    <w:p w:rsidR="00404831" w:rsidRDefault="00404831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66"/>
        </w:tabs>
        <w:spacing w:line="276" w:lineRule="auto"/>
        <w:ind w:left="1418" w:firstLine="0"/>
        <w:jc w:val="left"/>
      </w:pPr>
      <w:r>
        <w:rPr>
          <w:rStyle w:val="2"/>
        </w:rPr>
        <w:t>«Чудесный край» (декоративно - прикладные изделия);</w:t>
      </w:r>
    </w:p>
    <w:p w:rsidR="00404831" w:rsidRDefault="00404831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66"/>
        </w:tabs>
        <w:spacing w:line="276" w:lineRule="auto"/>
        <w:ind w:left="1418" w:firstLine="0"/>
        <w:jc w:val="left"/>
      </w:pPr>
      <w:r>
        <w:rPr>
          <w:rStyle w:val="2"/>
        </w:rPr>
        <w:t>«Цвети мой Татарстан!» (рисунки);</w:t>
      </w:r>
    </w:p>
    <w:p w:rsidR="00404831" w:rsidRPr="0006438C" w:rsidRDefault="00404831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66"/>
        </w:tabs>
        <w:spacing w:line="276" w:lineRule="auto"/>
        <w:ind w:left="1418" w:firstLine="0"/>
        <w:jc w:val="left"/>
        <w:rPr>
          <w:rStyle w:val="2"/>
          <w:shd w:val="clear" w:color="auto" w:fill="auto"/>
        </w:rPr>
      </w:pPr>
      <w:r>
        <w:rPr>
          <w:rStyle w:val="2"/>
        </w:rPr>
        <w:t>«Театральное творчество»;</w:t>
      </w:r>
    </w:p>
    <w:p w:rsidR="0006438C" w:rsidRPr="00B10798" w:rsidRDefault="0006438C" w:rsidP="00B10798">
      <w:pPr>
        <w:pStyle w:val="20"/>
        <w:numPr>
          <w:ilvl w:val="0"/>
          <w:numId w:val="5"/>
        </w:numPr>
        <w:shd w:val="clear" w:color="auto" w:fill="auto"/>
        <w:tabs>
          <w:tab w:val="left" w:pos="1701"/>
        </w:tabs>
        <w:spacing w:line="276" w:lineRule="auto"/>
        <w:ind w:left="1418" w:firstLine="0"/>
        <w:jc w:val="left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«Моя </w:t>
      </w:r>
      <w:r>
        <w:rPr>
          <w:rStyle w:val="2"/>
        </w:rPr>
        <w:t>малая родина» (фотоработы).</w:t>
      </w:r>
    </w:p>
    <w:p w:rsidR="00B10798" w:rsidRDefault="00B10798" w:rsidP="00B10798">
      <w:pPr>
        <w:pStyle w:val="20"/>
        <w:shd w:val="clear" w:color="auto" w:fill="auto"/>
        <w:tabs>
          <w:tab w:val="left" w:pos="1701"/>
        </w:tabs>
        <w:spacing w:line="276" w:lineRule="auto"/>
        <w:jc w:val="left"/>
        <w:rPr>
          <w:rStyle w:val="2"/>
          <w:lang w:val="en-US"/>
        </w:rPr>
      </w:pPr>
    </w:p>
    <w:p w:rsidR="00B10798" w:rsidRPr="00761DA6" w:rsidRDefault="00B10798" w:rsidP="00B10798">
      <w:pPr>
        <w:pStyle w:val="20"/>
        <w:shd w:val="clear" w:color="auto" w:fill="auto"/>
        <w:tabs>
          <w:tab w:val="left" w:pos="1701"/>
        </w:tabs>
        <w:spacing w:line="276" w:lineRule="auto"/>
        <w:jc w:val="left"/>
        <w:rPr>
          <w:rStyle w:val="2"/>
          <w:shd w:val="clear" w:color="auto" w:fill="auto"/>
        </w:rPr>
      </w:pPr>
    </w:p>
    <w:p w:rsidR="00761DA6" w:rsidRPr="00B10798" w:rsidRDefault="00761DA6" w:rsidP="00AF08DA">
      <w:pPr>
        <w:pStyle w:val="20"/>
        <w:numPr>
          <w:ilvl w:val="0"/>
          <w:numId w:val="4"/>
        </w:numPr>
        <w:shd w:val="clear" w:color="auto" w:fill="auto"/>
        <w:tabs>
          <w:tab w:val="left" w:pos="1766"/>
        </w:tabs>
        <w:spacing w:line="276" w:lineRule="auto"/>
        <w:ind w:left="567"/>
        <w:jc w:val="center"/>
        <w:rPr>
          <w:b/>
        </w:rPr>
      </w:pPr>
      <w:r w:rsidRPr="00B10798">
        <w:rPr>
          <w:rStyle w:val="2"/>
          <w:b/>
          <w:color w:val="000000"/>
        </w:rPr>
        <w:t>Сроки проведения Фестиваля - конкурса</w:t>
      </w:r>
    </w:p>
    <w:p w:rsidR="00761DA6" w:rsidRDefault="00761DA6" w:rsidP="00AF08DA">
      <w:pPr>
        <w:pStyle w:val="20"/>
        <w:shd w:val="clear" w:color="auto" w:fill="auto"/>
        <w:spacing w:line="319" w:lineRule="exact"/>
        <w:ind w:left="567"/>
        <w:jc w:val="both"/>
      </w:pPr>
      <w:r>
        <w:rPr>
          <w:rStyle w:val="2"/>
        </w:rPr>
        <w:t>Фестиваль - конкурс проводится в три этапа с 10 сентября по 30 ноября 2016 года. Гала - концерт состоится в ноябре 2016 года.</w:t>
      </w:r>
    </w:p>
    <w:p w:rsidR="00761DA6" w:rsidRPr="00761DA6" w:rsidRDefault="00761DA6" w:rsidP="00AF08DA">
      <w:pPr>
        <w:pStyle w:val="20"/>
        <w:shd w:val="clear" w:color="auto" w:fill="auto"/>
        <w:tabs>
          <w:tab w:val="left" w:pos="1550"/>
        </w:tabs>
        <w:spacing w:line="366" w:lineRule="exact"/>
        <w:ind w:left="567"/>
        <w:jc w:val="both"/>
        <w:rPr>
          <w:rStyle w:val="2"/>
          <w:color w:val="000000"/>
        </w:rPr>
      </w:pPr>
      <w:r w:rsidRPr="00761DA6">
        <w:rPr>
          <w:rStyle w:val="21"/>
          <w:color w:val="000000"/>
          <w:lang w:val="en-US"/>
        </w:rPr>
        <w:t>I</w:t>
      </w:r>
      <w:r w:rsidRPr="00761DA6">
        <w:rPr>
          <w:rStyle w:val="21"/>
          <w:color w:val="000000"/>
        </w:rPr>
        <w:t xml:space="preserve"> этап </w:t>
      </w:r>
      <w:r w:rsidRPr="00761DA6">
        <w:rPr>
          <w:rStyle w:val="2"/>
        </w:rPr>
        <w:t xml:space="preserve">- </w:t>
      </w:r>
      <w:r w:rsidRPr="00761DA6">
        <w:rPr>
          <w:rStyle w:val="213pt2"/>
          <w:b/>
          <w:color w:val="000000"/>
        </w:rPr>
        <w:t>Муниципальный</w:t>
      </w:r>
      <w:r w:rsidRPr="00761DA6">
        <w:rPr>
          <w:rStyle w:val="2"/>
          <w:b/>
        </w:rPr>
        <w:t xml:space="preserve"> </w:t>
      </w:r>
      <w:r w:rsidRPr="00B10798">
        <w:rPr>
          <w:rStyle w:val="2"/>
          <w:b/>
          <w:color w:val="000000"/>
          <w:u w:val="single"/>
        </w:rPr>
        <w:t>(с 10 сентября по 26</w:t>
      </w:r>
      <w:r w:rsidRPr="00B10798">
        <w:rPr>
          <w:rStyle w:val="2"/>
          <w:b/>
          <w:u w:val="single"/>
        </w:rPr>
        <w:t xml:space="preserve"> сентября 2016 г.)</w:t>
      </w:r>
      <w:r>
        <w:rPr>
          <w:rStyle w:val="2"/>
        </w:rPr>
        <w:t xml:space="preserve"> - проводится районным Оргкомитетом. </w:t>
      </w:r>
    </w:p>
    <w:p w:rsidR="00761DA6" w:rsidRPr="00761DA6" w:rsidRDefault="00761DA6" w:rsidP="00AF08DA">
      <w:pPr>
        <w:pStyle w:val="20"/>
        <w:shd w:val="clear" w:color="auto" w:fill="auto"/>
        <w:tabs>
          <w:tab w:val="left" w:pos="1550"/>
        </w:tabs>
        <w:spacing w:line="366" w:lineRule="exact"/>
        <w:ind w:left="567"/>
        <w:jc w:val="both"/>
        <w:rPr>
          <w:color w:val="000000"/>
          <w:shd w:val="clear" w:color="auto" w:fill="FFFFFF"/>
        </w:rPr>
      </w:pPr>
      <w:r>
        <w:rPr>
          <w:rStyle w:val="21"/>
          <w:color w:val="000000"/>
          <w:lang w:val="en-US"/>
        </w:rPr>
        <w:t>II</w:t>
      </w:r>
      <w:r w:rsidRPr="00761DA6">
        <w:rPr>
          <w:rStyle w:val="21"/>
          <w:color w:val="000000"/>
        </w:rPr>
        <w:t xml:space="preserve"> </w:t>
      </w:r>
      <w:r>
        <w:rPr>
          <w:rStyle w:val="21"/>
          <w:color w:val="000000"/>
        </w:rPr>
        <w:t xml:space="preserve">этап </w:t>
      </w:r>
      <w:r>
        <w:rPr>
          <w:rStyle w:val="2"/>
        </w:rPr>
        <w:t xml:space="preserve">- </w:t>
      </w:r>
      <w:r w:rsidRPr="00761DA6">
        <w:rPr>
          <w:rStyle w:val="213pt2"/>
          <w:b/>
          <w:color w:val="000000"/>
        </w:rPr>
        <w:t>Зональный</w:t>
      </w:r>
      <w:r>
        <w:rPr>
          <w:rStyle w:val="2"/>
        </w:rPr>
        <w:t xml:space="preserve"> (с 1 октября по 25 октября 2016 г.) включает в себя номинации:</w:t>
      </w:r>
    </w:p>
    <w:p w:rsidR="00761DA6" w:rsidRDefault="00761DA6" w:rsidP="00AF08DA">
      <w:pPr>
        <w:pStyle w:val="20"/>
        <w:numPr>
          <w:ilvl w:val="0"/>
          <w:numId w:val="7"/>
        </w:numPr>
        <w:shd w:val="clear" w:color="auto" w:fill="auto"/>
        <w:tabs>
          <w:tab w:val="left" w:pos="-567"/>
        </w:tabs>
        <w:spacing w:line="319" w:lineRule="exact"/>
        <w:ind w:left="567"/>
        <w:jc w:val="both"/>
      </w:pPr>
      <w:r>
        <w:rPr>
          <w:rStyle w:val="2"/>
        </w:rPr>
        <w:t>«Танцы народов Татарстана»;</w:t>
      </w:r>
    </w:p>
    <w:p w:rsidR="00761DA6" w:rsidRDefault="00761DA6" w:rsidP="00AF08DA">
      <w:pPr>
        <w:pStyle w:val="20"/>
        <w:numPr>
          <w:ilvl w:val="0"/>
          <w:numId w:val="7"/>
        </w:numPr>
        <w:shd w:val="clear" w:color="auto" w:fill="auto"/>
        <w:tabs>
          <w:tab w:val="left" w:pos="-567"/>
          <w:tab w:val="left" w:pos="1641"/>
        </w:tabs>
        <w:spacing w:line="319" w:lineRule="exact"/>
        <w:ind w:left="567"/>
        <w:jc w:val="both"/>
      </w:pPr>
      <w:r>
        <w:rPr>
          <w:rStyle w:val="2"/>
        </w:rPr>
        <w:t>«Песни народов Татарстана»;</w:t>
      </w:r>
    </w:p>
    <w:p w:rsidR="00761DA6" w:rsidRDefault="00761DA6" w:rsidP="00AF08DA">
      <w:pPr>
        <w:pStyle w:val="20"/>
        <w:numPr>
          <w:ilvl w:val="0"/>
          <w:numId w:val="7"/>
        </w:numPr>
        <w:shd w:val="clear" w:color="auto" w:fill="auto"/>
        <w:tabs>
          <w:tab w:val="left" w:pos="-567"/>
          <w:tab w:val="left" w:pos="1646"/>
        </w:tabs>
        <w:spacing w:line="319" w:lineRule="exact"/>
        <w:ind w:left="567"/>
        <w:jc w:val="both"/>
      </w:pPr>
      <w:r>
        <w:rPr>
          <w:rStyle w:val="2"/>
        </w:rPr>
        <w:t>«Ансамбли народных инструментов»;</w:t>
      </w:r>
    </w:p>
    <w:p w:rsidR="00761DA6" w:rsidRDefault="00761DA6" w:rsidP="00AF08DA">
      <w:pPr>
        <w:pStyle w:val="20"/>
        <w:numPr>
          <w:ilvl w:val="0"/>
          <w:numId w:val="7"/>
        </w:numPr>
        <w:shd w:val="clear" w:color="auto" w:fill="auto"/>
        <w:tabs>
          <w:tab w:val="left" w:pos="-567"/>
          <w:tab w:val="left" w:pos="1646"/>
        </w:tabs>
        <w:spacing w:line="319" w:lineRule="exact"/>
        <w:ind w:left="567"/>
        <w:jc w:val="both"/>
      </w:pPr>
      <w:r>
        <w:rPr>
          <w:rStyle w:val="2"/>
        </w:rPr>
        <w:t>«Этностиль» (театр мод);</w:t>
      </w:r>
    </w:p>
    <w:p w:rsidR="00761DA6" w:rsidRDefault="00761DA6" w:rsidP="00AF08DA">
      <w:pPr>
        <w:pStyle w:val="20"/>
        <w:numPr>
          <w:ilvl w:val="0"/>
          <w:numId w:val="7"/>
        </w:numPr>
        <w:shd w:val="clear" w:color="auto" w:fill="auto"/>
        <w:tabs>
          <w:tab w:val="left" w:pos="-567"/>
          <w:tab w:val="left" w:pos="1646"/>
        </w:tabs>
        <w:spacing w:line="319" w:lineRule="exact"/>
        <w:ind w:left="567"/>
        <w:jc w:val="both"/>
      </w:pPr>
      <w:r>
        <w:rPr>
          <w:rStyle w:val="2"/>
        </w:rPr>
        <w:t>«Театральное творчество»;</w:t>
      </w:r>
    </w:p>
    <w:p w:rsidR="00761DA6" w:rsidRPr="00761DA6" w:rsidRDefault="00761DA6" w:rsidP="00AF08DA">
      <w:pPr>
        <w:pStyle w:val="20"/>
        <w:shd w:val="clear" w:color="auto" w:fill="auto"/>
        <w:tabs>
          <w:tab w:val="left" w:pos="1768"/>
        </w:tabs>
        <w:spacing w:after="217" w:line="366" w:lineRule="exact"/>
        <w:ind w:left="567"/>
        <w:jc w:val="both"/>
        <w:rPr>
          <w:rStyle w:val="2"/>
          <w:shd w:val="clear" w:color="auto" w:fill="auto"/>
        </w:rPr>
      </w:pPr>
    </w:p>
    <w:p w:rsidR="00761DA6" w:rsidRPr="00761DA6" w:rsidRDefault="00761DA6" w:rsidP="00AF08DA">
      <w:pPr>
        <w:pStyle w:val="20"/>
        <w:shd w:val="clear" w:color="auto" w:fill="auto"/>
        <w:tabs>
          <w:tab w:val="left" w:pos="1768"/>
        </w:tabs>
        <w:spacing w:after="217" w:line="366" w:lineRule="exact"/>
        <w:ind w:left="567"/>
        <w:jc w:val="both"/>
        <w:rPr>
          <w:color w:val="000000"/>
          <w:shd w:val="clear" w:color="auto" w:fill="FFFFFF"/>
        </w:rPr>
      </w:pPr>
      <w:r>
        <w:rPr>
          <w:rStyle w:val="21"/>
          <w:color w:val="000000"/>
          <w:lang w:val="en-US"/>
        </w:rPr>
        <w:t>III</w:t>
      </w:r>
      <w:r w:rsidRPr="00761DA6">
        <w:rPr>
          <w:rStyle w:val="21"/>
          <w:color w:val="000000"/>
        </w:rPr>
        <w:t xml:space="preserve"> </w:t>
      </w:r>
      <w:r>
        <w:rPr>
          <w:rStyle w:val="21"/>
          <w:color w:val="000000"/>
        </w:rPr>
        <w:t xml:space="preserve">этап </w:t>
      </w:r>
      <w:r>
        <w:rPr>
          <w:rStyle w:val="2"/>
        </w:rPr>
        <w:t xml:space="preserve">- </w:t>
      </w:r>
      <w:r w:rsidRPr="00761DA6">
        <w:rPr>
          <w:rStyle w:val="213pt2"/>
          <w:b/>
          <w:color w:val="000000"/>
        </w:rPr>
        <w:t>Республиканский</w:t>
      </w:r>
      <w:r>
        <w:rPr>
          <w:rStyle w:val="2"/>
        </w:rPr>
        <w:t xml:space="preserve"> (с 26 октября по 30 ноября 2016 г.)</w:t>
      </w:r>
      <w:r w:rsidRPr="00761DA6">
        <w:rPr>
          <w:rStyle w:val="2"/>
          <w:color w:val="000000"/>
        </w:rPr>
        <w:t>.</w:t>
      </w:r>
      <w:r>
        <w:rPr>
          <w:rStyle w:val="2"/>
        </w:rPr>
        <w:t xml:space="preserve">  Победители Республиканского этапа примут участие в Гала-концерте, творческие работы будут представлены на выставке (в выставочном зале).</w:t>
      </w:r>
    </w:p>
    <w:p w:rsidR="00761DA6" w:rsidRDefault="00761DA6" w:rsidP="00AF08DA">
      <w:pPr>
        <w:pStyle w:val="20"/>
        <w:shd w:val="clear" w:color="auto" w:fill="auto"/>
        <w:spacing w:after="263" w:line="319" w:lineRule="exact"/>
        <w:ind w:left="567"/>
        <w:jc w:val="both"/>
        <w:rPr>
          <w:rStyle w:val="2"/>
          <w:color w:val="000000"/>
        </w:rPr>
      </w:pPr>
      <w:r>
        <w:rPr>
          <w:rStyle w:val="2"/>
        </w:rPr>
        <w:t xml:space="preserve">Рисунки, фотоработы, фото декоративно - прикладных изделий с заявкой на участие (Приложение №1) направлять </w:t>
      </w:r>
      <w:r>
        <w:rPr>
          <w:rStyle w:val="21"/>
          <w:color w:val="000000"/>
        </w:rPr>
        <w:t xml:space="preserve">до </w:t>
      </w:r>
      <w:r w:rsidRPr="00761DA6">
        <w:rPr>
          <w:rStyle w:val="21"/>
          <w:color w:val="000000"/>
        </w:rPr>
        <w:t xml:space="preserve">26 </w:t>
      </w:r>
      <w:r>
        <w:rPr>
          <w:rStyle w:val="21"/>
          <w:color w:val="000000"/>
        </w:rPr>
        <w:t xml:space="preserve">сентября 2016 года </w:t>
      </w:r>
      <w:r>
        <w:rPr>
          <w:rStyle w:val="2"/>
        </w:rPr>
        <w:t xml:space="preserve">по адресу: </w:t>
      </w:r>
      <w:r>
        <w:rPr>
          <w:rStyle w:val="2"/>
          <w:color w:val="000000"/>
        </w:rPr>
        <w:t xml:space="preserve">с. Муслюмово, ул. Гагарина, д. 11. </w:t>
      </w:r>
      <w:r w:rsidRPr="00AF1DFB">
        <w:rPr>
          <w:rStyle w:val="2"/>
        </w:rPr>
        <w:t xml:space="preserve"> </w:t>
      </w:r>
      <w:r>
        <w:rPr>
          <w:rStyle w:val="2"/>
          <w:color w:val="000000"/>
        </w:rPr>
        <w:t>МБУ</w:t>
      </w:r>
      <w:r>
        <w:rPr>
          <w:rStyle w:val="2"/>
        </w:rPr>
        <w:t xml:space="preserve"> «</w:t>
      </w:r>
      <w:r>
        <w:rPr>
          <w:rStyle w:val="2"/>
          <w:color w:val="000000"/>
        </w:rPr>
        <w:t>Ц</w:t>
      </w:r>
      <w:r>
        <w:rPr>
          <w:rStyle w:val="2"/>
        </w:rPr>
        <w:t xml:space="preserve">ентр внешкольной работы». </w:t>
      </w:r>
      <w:r>
        <w:rPr>
          <w:rStyle w:val="2"/>
          <w:color w:val="000000"/>
        </w:rPr>
        <w:t xml:space="preserve">Телефон: 8(85556) 2-60-12. </w:t>
      </w:r>
    </w:p>
    <w:p w:rsidR="0006438C" w:rsidRPr="00B10798" w:rsidRDefault="0006438C" w:rsidP="00AF08DA">
      <w:pPr>
        <w:pStyle w:val="20"/>
        <w:numPr>
          <w:ilvl w:val="0"/>
          <w:numId w:val="7"/>
        </w:numPr>
        <w:shd w:val="clear" w:color="auto" w:fill="auto"/>
        <w:spacing w:after="263" w:line="319" w:lineRule="exact"/>
        <w:ind w:left="567"/>
        <w:jc w:val="center"/>
        <w:rPr>
          <w:b/>
        </w:rPr>
      </w:pPr>
      <w:r w:rsidRPr="00B10798">
        <w:rPr>
          <w:rStyle w:val="2"/>
          <w:b/>
          <w:color w:val="000000"/>
        </w:rPr>
        <w:t>Подведение итогов и награждение победителей Фестиваля-конкурса</w:t>
      </w:r>
    </w:p>
    <w:p w:rsidR="0006438C" w:rsidRPr="0006438C" w:rsidRDefault="0006438C" w:rsidP="00AF08DA">
      <w:pPr>
        <w:pStyle w:val="20"/>
        <w:numPr>
          <w:ilvl w:val="0"/>
          <w:numId w:val="8"/>
        </w:numPr>
        <w:shd w:val="clear" w:color="auto" w:fill="auto"/>
        <w:tabs>
          <w:tab w:val="left" w:pos="-567"/>
        </w:tabs>
        <w:ind w:left="567"/>
        <w:jc w:val="both"/>
      </w:pPr>
      <w:r w:rsidRPr="0006438C">
        <w:rPr>
          <w:color w:val="000000"/>
          <w:lang w:eastAsia="ru-RU" w:bidi="ru-RU"/>
        </w:rPr>
        <w:t xml:space="preserve">Подведение итогов и награждение победителей состоится в ноябре 2016г. на Гала-концерте Фестиваля - конкурса. </w:t>
      </w:r>
    </w:p>
    <w:p w:rsidR="0006438C" w:rsidRDefault="0006438C" w:rsidP="00AF08DA">
      <w:pPr>
        <w:pStyle w:val="20"/>
        <w:numPr>
          <w:ilvl w:val="0"/>
          <w:numId w:val="8"/>
        </w:numPr>
        <w:shd w:val="clear" w:color="auto" w:fill="auto"/>
        <w:tabs>
          <w:tab w:val="left" w:pos="-567"/>
        </w:tabs>
        <w:ind w:left="567"/>
        <w:jc w:val="both"/>
      </w:pPr>
      <w:r w:rsidRPr="0006438C">
        <w:rPr>
          <w:color w:val="000000"/>
          <w:lang w:eastAsia="ru-RU" w:bidi="ru-RU"/>
        </w:rPr>
        <w:t>Творческие работы, выступления коллективов оцениваются по номинациям и возрастным группам.</w:t>
      </w:r>
    </w:p>
    <w:p w:rsidR="0006438C" w:rsidRDefault="0006438C" w:rsidP="00AF08DA">
      <w:pPr>
        <w:pStyle w:val="20"/>
        <w:numPr>
          <w:ilvl w:val="0"/>
          <w:numId w:val="8"/>
        </w:numPr>
        <w:shd w:val="clear" w:color="auto" w:fill="auto"/>
        <w:tabs>
          <w:tab w:val="left" w:pos="-567"/>
        </w:tabs>
        <w:spacing w:line="337" w:lineRule="exact"/>
        <w:ind w:left="567"/>
        <w:jc w:val="both"/>
      </w:pPr>
      <w:r>
        <w:rPr>
          <w:color w:val="000000"/>
          <w:lang w:eastAsia="ru-RU" w:bidi="ru-RU"/>
        </w:rPr>
        <w:t>Подведение итогов и награждение проводится на основании Протоколов жюри.</w:t>
      </w:r>
    </w:p>
    <w:p w:rsidR="0006438C" w:rsidRDefault="0006438C" w:rsidP="00AF08DA">
      <w:pPr>
        <w:pStyle w:val="20"/>
        <w:numPr>
          <w:ilvl w:val="0"/>
          <w:numId w:val="8"/>
        </w:numPr>
        <w:shd w:val="clear" w:color="auto" w:fill="auto"/>
        <w:tabs>
          <w:tab w:val="left" w:pos="-567"/>
        </w:tabs>
        <w:ind w:left="567"/>
        <w:jc w:val="both"/>
      </w:pPr>
      <w:r>
        <w:rPr>
          <w:color w:val="000000"/>
          <w:lang w:eastAsia="ru-RU" w:bidi="ru-RU"/>
        </w:rPr>
        <w:t xml:space="preserve">Победители награждаются дипломами Лауреата </w:t>
      </w:r>
      <w:r>
        <w:rPr>
          <w:color w:val="000000"/>
          <w:lang w:val="en-US" w:bidi="en-US"/>
        </w:rPr>
        <w:t>I</w:t>
      </w:r>
      <w:r w:rsidRPr="00AE3A38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 xml:space="preserve">II, III степени, Дипломанта </w:t>
      </w:r>
      <w:r>
        <w:rPr>
          <w:color w:val="000000"/>
          <w:lang w:val="en-US" w:bidi="en-US"/>
        </w:rPr>
        <w:t>I</w:t>
      </w:r>
      <w:r w:rsidRPr="00AE3A38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>II, III степени.</w:t>
      </w:r>
    </w:p>
    <w:p w:rsidR="0006438C" w:rsidRDefault="0006438C" w:rsidP="00AF08DA">
      <w:pPr>
        <w:pStyle w:val="20"/>
        <w:numPr>
          <w:ilvl w:val="0"/>
          <w:numId w:val="8"/>
        </w:numPr>
        <w:shd w:val="clear" w:color="auto" w:fill="auto"/>
        <w:tabs>
          <w:tab w:val="left" w:pos="-567"/>
        </w:tabs>
        <w:ind w:left="567"/>
        <w:jc w:val="both"/>
      </w:pPr>
      <w:r>
        <w:rPr>
          <w:color w:val="000000"/>
          <w:lang w:eastAsia="ru-RU" w:bidi="ru-RU"/>
        </w:rPr>
        <w:t>Всем участникам Республиканского этапа выдается Диплом об участии в Фестивате - конкурсе.</w:t>
      </w:r>
    </w:p>
    <w:p w:rsidR="0006438C" w:rsidRPr="0006438C" w:rsidRDefault="0006438C" w:rsidP="00AF08DA">
      <w:pPr>
        <w:pStyle w:val="20"/>
        <w:numPr>
          <w:ilvl w:val="0"/>
          <w:numId w:val="8"/>
        </w:numPr>
        <w:shd w:val="clear" w:color="auto" w:fill="auto"/>
        <w:tabs>
          <w:tab w:val="left" w:pos="-567"/>
        </w:tabs>
        <w:spacing w:after="567"/>
        <w:ind w:left="567"/>
        <w:jc w:val="left"/>
      </w:pPr>
      <w:r>
        <w:rPr>
          <w:color w:val="000000"/>
          <w:lang w:eastAsia="ru-RU" w:bidi="ru-RU"/>
        </w:rPr>
        <w:t>По решению Оргкомитета может быть присужден диплом Гран-при и специальные призы.</w:t>
      </w:r>
    </w:p>
    <w:p w:rsidR="0006438C" w:rsidRDefault="0006438C" w:rsidP="00AF08DA">
      <w:pPr>
        <w:pStyle w:val="90"/>
        <w:shd w:val="clear" w:color="auto" w:fill="auto"/>
        <w:spacing w:after="337" w:line="280" w:lineRule="exact"/>
        <w:ind w:left="567"/>
        <w:jc w:val="center"/>
      </w:pPr>
      <w:r>
        <w:rPr>
          <w:color w:val="000000"/>
          <w:lang w:eastAsia="ru-RU" w:bidi="ru-RU"/>
        </w:rPr>
        <w:lastRenderedPageBreak/>
        <w:t>7. Порядок конкурсных выступлений Гала-концерта: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280" w:lineRule="exact"/>
        <w:ind w:left="567"/>
        <w:jc w:val="both"/>
      </w:pPr>
      <w:r>
        <w:rPr>
          <w:color w:val="000000"/>
          <w:lang w:eastAsia="ru-RU" w:bidi="ru-RU"/>
        </w:rPr>
        <w:t>Участники, победившие в Республиканском этапе, получают официальное</w:t>
      </w:r>
    </w:p>
    <w:p w:rsidR="0006438C" w:rsidRDefault="0006438C" w:rsidP="00AF08DA">
      <w:pPr>
        <w:pStyle w:val="120"/>
        <w:shd w:val="clear" w:color="auto" w:fill="auto"/>
        <w:tabs>
          <w:tab w:val="left" w:pos="-426"/>
        </w:tabs>
        <w:spacing w:line="80" w:lineRule="exact"/>
        <w:ind w:left="567"/>
      </w:pPr>
      <w:r>
        <w:rPr>
          <w:color w:val="000000"/>
          <w:lang w:eastAsia="ru-RU" w:bidi="ru-RU"/>
        </w:rPr>
        <w:t>•</w:t>
      </w:r>
    </w:p>
    <w:p w:rsidR="0006438C" w:rsidRDefault="0006438C" w:rsidP="00AF08DA">
      <w:pPr>
        <w:pStyle w:val="20"/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приглашение на Гала-концерт Фестиваля.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Порядок конкурсных выступлений устанавливает Оргкомитет Фестиваля.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Допускается использование фонограмм на флэш-накопителе или С</w:t>
      </w:r>
      <w:r>
        <w:rPr>
          <w:color w:val="000000"/>
          <w:lang w:val="en-US" w:eastAsia="ru-RU" w:bidi="ru-RU"/>
        </w:rPr>
        <w:t>D</w:t>
      </w:r>
      <w:r>
        <w:rPr>
          <w:color w:val="000000"/>
          <w:lang w:eastAsia="ru-RU" w:bidi="ru-RU"/>
        </w:rPr>
        <w:t>.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Каждому коллективу предоставляется возможность использовать аппаратуру организаторов Фестиваля.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Все конкурсные выступления организуются по определенному графику, составленному с учетом графика заезда коллективов.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Коллективу-участнику предоставляется сцена для проведения репетиции не более чем на 10 минут. Репетиция проводится без музыкального сопровождения.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Все обучающиеся должны иметь справки о состоянии здоровья, а также справки об отсутствии инфекции по месту проживания.</w:t>
      </w:r>
    </w:p>
    <w:p w:rsid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>
        <w:rPr>
          <w:color w:val="000000"/>
          <w:lang w:eastAsia="ru-RU" w:bidi="ru-RU"/>
        </w:rPr>
        <w:t>Руководители коллективов несут ответственность за жизнь и здоровье участников, несут ответственность за корректность поведения детей и родителей на Фестивале.</w:t>
      </w:r>
    </w:p>
    <w:p w:rsidR="0006438C" w:rsidRPr="0006438C" w:rsidRDefault="0006438C" w:rsidP="00AF08DA">
      <w:pPr>
        <w:pStyle w:val="20"/>
        <w:numPr>
          <w:ilvl w:val="0"/>
          <w:numId w:val="9"/>
        </w:numPr>
        <w:shd w:val="clear" w:color="auto" w:fill="auto"/>
        <w:tabs>
          <w:tab w:val="left" w:pos="-426"/>
        </w:tabs>
        <w:spacing w:after="609" w:line="366" w:lineRule="exact"/>
        <w:ind w:left="567"/>
        <w:jc w:val="both"/>
      </w:pPr>
      <w:r>
        <w:rPr>
          <w:color w:val="000000"/>
          <w:lang w:eastAsia="ru-RU" w:bidi="ru-RU"/>
        </w:rPr>
        <w:t>Командировочные расходы (проезд, проживание, питание) оплачиваются за счет направляющей стороны.</w:t>
      </w:r>
    </w:p>
    <w:p w:rsidR="0006438C" w:rsidRPr="0006438C" w:rsidRDefault="0006438C" w:rsidP="00AF08DA">
      <w:pPr>
        <w:pStyle w:val="20"/>
        <w:shd w:val="clear" w:color="auto" w:fill="auto"/>
        <w:tabs>
          <w:tab w:val="left" w:pos="-426"/>
        </w:tabs>
        <w:spacing w:line="360" w:lineRule="auto"/>
        <w:ind w:left="567"/>
        <w:jc w:val="center"/>
        <w:rPr>
          <w:b/>
        </w:rPr>
      </w:pPr>
      <w:r w:rsidRPr="0006438C">
        <w:rPr>
          <w:b/>
          <w:color w:val="000000"/>
          <w:lang w:val="en-US" w:eastAsia="ru-RU" w:bidi="ru-RU"/>
        </w:rPr>
        <w:t>II</w:t>
      </w:r>
      <w:r w:rsidRPr="00C4398E">
        <w:rPr>
          <w:b/>
          <w:color w:val="000000"/>
          <w:lang w:eastAsia="ru-RU" w:bidi="ru-RU"/>
        </w:rPr>
        <w:t>. Условия Фестиваля - конкурса</w:t>
      </w:r>
    </w:p>
    <w:p w:rsidR="0006438C" w:rsidRPr="0006438C" w:rsidRDefault="0006438C" w:rsidP="00AF08DA">
      <w:pPr>
        <w:keepNext/>
        <w:keepLines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06438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Номинация «Цвети мой Татарстан!» (рисунок)</w:t>
      </w:r>
      <w:bookmarkEnd w:id="0"/>
    </w:p>
    <w:p w:rsidR="0006438C" w:rsidRDefault="0006438C" w:rsidP="00AF08DA">
      <w:pPr>
        <w:pStyle w:val="20"/>
        <w:shd w:val="clear" w:color="auto" w:fill="auto"/>
        <w:spacing w:line="280" w:lineRule="exact"/>
        <w:ind w:left="567"/>
        <w:jc w:val="center"/>
      </w:pPr>
      <w:r>
        <w:rPr>
          <w:color w:val="000000"/>
          <w:lang w:eastAsia="ru-RU" w:bidi="ru-RU"/>
        </w:rPr>
        <w:t>Заявка (Приложение №1)</w:t>
      </w:r>
    </w:p>
    <w:p w:rsidR="0006438C" w:rsidRDefault="0006438C" w:rsidP="00AF08DA">
      <w:pPr>
        <w:pStyle w:val="20"/>
        <w:shd w:val="clear" w:color="auto" w:fill="auto"/>
        <w:spacing w:after="373" w:line="372" w:lineRule="exact"/>
        <w:ind w:left="567"/>
        <w:jc w:val="both"/>
      </w:pPr>
      <w:r>
        <w:rPr>
          <w:color w:val="000000"/>
          <w:lang w:eastAsia="ru-RU" w:bidi="ru-RU"/>
        </w:rPr>
        <w:t xml:space="preserve">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</w:t>
      </w:r>
    </w:p>
    <w:p w:rsidR="0006438C" w:rsidRPr="00AF08DA" w:rsidRDefault="0006438C" w:rsidP="00AF08DA">
      <w:pPr>
        <w:keepNext/>
        <w:keepLines/>
        <w:spacing w:after="0" w:line="28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Условия приема рисунков, отправляемых на конкурс:</w:t>
      </w:r>
      <w:bookmarkEnd w:id="1"/>
    </w:p>
    <w:p w:rsidR="0006438C" w:rsidRPr="00AF08DA" w:rsidRDefault="0006438C" w:rsidP="00AF08DA">
      <w:pPr>
        <w:pStyle w:val="20"/>
        <w:numPr>
          <w:ilvl w:val="0"/>
          <w:numId w:val="10"/>
        </w:numPr>
        <w:shd w:val="clear" w:color="auto" w:fill="auto"/>
        <w:tabs>
          <w:tab w:val="left" w:pos="-284"/>
        </w:tabs>
        <w:spacing w:line="366" w:lineRule="exact"/>
        <w:ind w:left="567"/>
        <w:jc w:val="both"/>
      </w:pPr>
      <w:r w:rsidRPr="00AF08DA">
        <w:rPr>
          <w:color w:val="000000"/>
          <w:lang w:eastAsia="ru-RU" w:bidi="ru-RU"/>
        </w:rPr>
        <w:t>Размер рисунка формат АЗ</w:t>
      </w:r>
    </w:p>
    <w:p w:rsidR="0006438C" w:rsidRPr="00AF08DA" w:rsidRDefault="0006438C" w:rsidP="00AF08DA">
      <w:pPr>
        <w:pStyle w:val="20"/>
        <w:numPr>
          <w:ilvl w:val="0"/>
          <w:numId w:val="10"/>
        </w:numPr>
        <w:shd w:val="clear" w:color="auto" w:fill="auto"/>
        <w:tabs>
          <w:tab w:val="left" w:pos="-284"/>
        </w:tabs>
        <w:spacing w:line="366" w:lineRule="exact"/>
        <w:ind w:left="567"/>
        <w:jc w:val="both"/>
      </w:pPr>
      <w:r w:rsidRPr="00AF08DA">
        <w:rPr>
          <w:color w:val="000000"/>
          <w:lang w:eastAsia="ru-RU" w:bidi="ru-RU"/>
        </w:rPr>
        <w:t>Размер паспарту формат А2</w:t>
      </w:r>
    </w:p>
    <w:p w:rsidR="0006438C" w:rsidRPr="00AF08DA" w:rsidRDefault="0006438C" w:rsidP="00AF08DA">
      <w:pPr>
        <w:pStyle w:val="20"/>
        <w:numPr>
          <w:ilvl w:val="0"/>
          <w:numId w:val="10"/>
        </w:numPr>
        <w:shd w:val="clear" w:color="auto" w:fill="auto"/>
        <w:tabs>
          <w:tab w:val="left" w:pos="-284"/>
        </w:tabs>
        <w:spacing w:line="366" w:lineRule="exact"/>
        <w:ind w:left="567"/>
        <w:jc w:val="both"/>
      </w:pPr>
      <w:r w:rsidRPr="00AF08DA">
        <w:rPr>
          <w:color w:val="000000"/>
          <w:lang w:eastAsia="ru-RU" w:bidi="ru-RU"/>
        </w:rPr>
        <w:t>Размер рамки паспарту: по бокам и сверху 7 см, снизу 8 см</w:t>
      </w:r>
    </w:p>
    <w:p w:rsidR="0006438C" w:rsidRPr="00AF08DA" w:rsidRDefault="0006438C" w:rsidP="00AF08DA">
      <w:pPr>
        <w:pStyle w:val="20"/>
        <w:numPr>
          <w:ilvl w:val="0"/>
          <w:numId w:val="10"/>
        </w:numPr>
        <w:shd w:val="clear" w:color="auto" w:fill="auto"/>
        <w:tabs>
          <w:tab w:val="left" w:pos="-284"/>
        </w:tabs>
        <w:spacing w:line="366" w:lineRule="exact"/>
        <w:ind w:left="567"/>
        <w:jc w:val="left"/>
      </w:pPr>
      <w:r w:rsidRPr="00AF08DA">
        <w:rPr>
          <w:color w:val="000000"/>
          <w:lang w:eastAsia="ru-RU" w:bidi="ru-RU"/>
        </w:rPr>
        <w:t>Техника исполнения свободная (карандаш, фломастер, гуашь, акварель, пастель, масло, смешанная техника и др.)</w:t>
      </w:r>
    </w:p>
    <w:p w:rsidR="0006438C" w:rsidRPr="00AF08DA" w:rsidRDefault="0006438C" w:rsidP="00AF08DA">
      <w:pPr>
        <w:keepNext/>
        <w:keepLines/>
        <w:widowControl w:val="0"/>
        <w:numPr>
          <w:ilvl w:val="0"/>
          <w:numId w:val="10"/>
        </w:numPr>
        <w:tabs>
          <w:tab w:val="left" w:pos="-284"/>
        </w:tabs>
        <w:spacing w:after="0" w:line="366" w:lineRule="exact"/>
        <w:ind w:left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На лицевой стороне паспарту, внизу по центру (сверху и снизу отступ</w:t>
      </w:r>
      <w:bookmarkEnd w:id="2"/>
    </w:p>
    <w:p w:rsidR="00AF08DA" w:rsidRDefault="0006438C" w:rsidP="00AF08DA">
      <w:pPr>
        <w:pStyle w:val="20"/>
        <w:shd w:val="clear" w:color="auto" w:fill="auto"/>
        <w:spacing w:line="366" w:lineRule="exact"/>
        <w:ind w:left="567" w:firstLine="720"/>
        <w:jc w:val="left"/>
        <w:rPr>
          <w:color w:val="000000"/>
          <w:lang w:eastAsia="ru-RU" w:bidi="ru-RU"/>
        </w:rPr>
      </w:pPr>
      <w:r w:rsidRPr="00AF08DA">
        <w:rPr>
          <w:rStyle w:val="21"/>
        </w:rPr>
        <w:t xml:space="preserve">по 2 см) </w:t>
      </w:r>
      <w:r w:rsidRPr="00AF08DA">
        <w:rPr>
          <w:color w:val="000000"/>
          <w:lang w:eastAsia="ru-RU" w:bidi="ru-RU"/>
        </w:rPr>
        <w:t xml:space="preserve">должна быть табличка единой формы (шрифт </w:t>
      </w:r>
      <w:r w:rsidRPr="00AF08DA">
        <w:rPr>
          <w:rStyle w:val="21"/>
        </w:rPr>
        <w:t xml:space="preserve">14, </w:t>
      </w:r>
      <w:r w:rsidRPr="00AF08DA">
        <w:rPr>
          <w:color w:val="000000"/>
          <w:lang w:val="en-US" w:bidi="en-US"/>
        </w:rPr>
        <w:t>Times</w:t>
      </w:r>
      <w:r w:rsidRPr="00AF08DA">
        <w:rPr>
          <w:color w:val="000000"/>
          <w:lang w:bidi="en-US"/>
        </w:rPr>
        <w:t xml:space="preserve"> </w:t>
      </w:r>
      <w:r w:rsidRPr="00AF08DA">
        <w:rPr>
          <w:color w:val="000000"/>
          <w:lang w:val="en-US" w:bidi="en-US"/>
        </w:rPr>
        <w:t>New</w:t>
      </w:r>
      <w:r w:rsidRPr="00AF08DA">
        <w:rPr>
          <w:color w:val="000000"/>
          <w:lang w:bidi="en-US"/>
        </w:rPr>
        <w:t xml:space="preserve"> </w:t>
      </w:r>
      <w:r w:rsidRPr="00AF08DA">
        <w:rPr>
          <w:color w:val="000000"/>
          <w:lang w:val="en-US" w:bidi="en-US"/>
        </w:rPr>
        <w:t>Roman</w:t>
      </w:r>
      <w:r w:rsidRPr="00AF08DA">
        <w:rPr>
          <w:color w:val="000000"/>
          <w:lang w:bidi="en-US"/>
        </w:rPr>
        <w:t xml:space="preserve">, </w:t>
      </w:r>
      <w:r w:rsidRPr="00AF08DA">
        <w:rPr>
          <w:color w:val="000000"/>
          <w:lang w:eastAsia="ru-RU" w:bidi="ru-RU"/>
        </w:rPr>
        <w:t xml:space="preserve">одинарный интервал, размер таблички </w:t>
      </w:r>
      <w:r w:rsidRPr="00AF08DA">
        <w:rPr>
          <w:rStyle w:val="21"/>
        </w:rPr>
        <w:t xml:space="preserve">4 </w:t>
      </w:r>
      <w:r w:rsidRPr="00AF08DA">
        <w:rPr>
          <w:color w:val="000000"/>
          <w:lang w:eastAsia="ru-RU" w:bidi="ru-RU"/>
        </w:rPr>
        <w:t xml:space="preserve">см высота, </w:t>
      </w:r>
      <w:r w:rsidRPr="00AF08DA">
        <w:rPr>
          <w:rStyle w:val="21"/>
        </w:rPr>
        <w:t xml:space="preserve">15 </w:t>
      </w:r>
      <w:r w:rsidRPr="00AF08DA">
        <w:rPr>
          <w:color w:val="000000"/>
          <w:lang w:eastAsia="ru-RU" w:bidi="ru-RU"/>
        </w:rPr>
        <w:t xml:space="preserve">см длина): </w:t>
      </w:r>
    </w:p>
    <w:p w:rsidR="0006438C" w:rsidRPr="00AF08DA" w:rsidRDefault="0006438C" w:rsidP="00AF08DA">
      <w:pPr>
        <w:pStyle w:val="20"/>
        <w:shd w:val="clear" w:color="auto" w:fill="auto"/>
        <w:spacing w:line="366" w:lineRule="exact"/>
        <w:ind w:left="567"/>
        <w:jc w:val="left"/>
      </w:pPr>
      <w:r w:rsidRPr="00AF08DA">
        <w:rPr>
          <w:rStyle w:val="21"/>
        </w:rPr>
        <w:t xml:space="preserve">Имя, фамилия участника, возраст </w:t>
      </w:r>
      <w:r w:rsidRPr="00AF08DA">
        <w:rPr>
          <w:color w:val="000000"/>
          <w:lang w:eastAsia="ru-RU" w:bidi="ru-RU"/>
        </w:rPr>
        <w:t>(сколько лет)</w:t>
      </w:r>
    </w:p>
    <w:p w:rsidR="0006438C" w:rsidRPr="00AF08DA" w:rsidRDefault="0006438C" w:rsidP="00AF08DA">
      <w:pPr>
        <w:pStyle w:val="90"/>
        <w:shd w:val="clear" w:color="auto" w:fill="auto"/>
        <w:spacing w:line="319" w:lineRule="exact"/>
        <w:ind w:left="567" w:right="7800"/>
      </w:pPr>
      <w:r w:rsidRPr="00AF08DA">
        <w:rPr>
          <w:color w:val="000000"/>
          <w:lang w:eastAsia="ru-RU" w:bidi="ru-RU"/>
        </w:rPr>
        <w:t>Название работы ФИО педагога</w:t>
      </w:r>
    </w:p>
    <w:p w:rsidR="0006438C" w:rsidRPr="00C4398E" w:rsidRDefault="0006438C" w:rsidP="00AF08DA">
      <w:pPr>
        <w:pStyle w:val="90"/>
        <w:shd w:val="clear" w:color="auto" w:fill="auto"/>
        <w:spacing w:line="319" w:lineRule="exact"/>
        <w:ind w:left="567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Название учреждения, город (район), год</w:t>
      </w:r>
    </w:p>
    <w:p w:rsidR="00B10798" w:rsidRPr="00C4398E" w:rsidRDefault="00B10798" w:rsidP="00AF08DA">
      <w:pPr>
        <w:pStyle w:val="90"/>
        <w:shd w:val="clear" w:color="auto" w:fill="auto"/>
        <w:spacing w:line="319" w:lineRule="exact"/>
        <w:ind w:left="567"/>
        <w:jc w:val="both"/>
      </w:pPr>
    </w:p>
    <w:p w:rsidR="0006438C" w:rsidRPr="00AF08DA" w:rsidRDefault="0006438C" w:rsidP="00B10798">
      <w:pPr>
        <w:keepNext/>
        <w:keepLines/>
        <w:widowControl w:val="0"/>
        <w:numPr>
          <w:ilvl w:val="0"/>
          <w:numId w:val="10"/>
        </w:numPr>
        <w:tabs>
          <w:tab w:val="left" w:pos="-284"/>
        </w:tabs>
        <w:spacing w:after="0" w:line="366" w:lineRule="exact"/>
        <w:ind w:left="567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Представленный к конкурсу рисунок не может быть использован ранее в других конкурсных мероприятиях</w:t>
      </w:r>
      <w:bookmarkEnd w:id="3"/>
    </w:p>
    <w:p w:rsidR="0006438C" w:rsidRPr="00AF08DA" w:rsidRDefault="0006438C" w:rsidP="00AF08DA">
      <w:pPr>
        <w:keepNext/>
        <w:keepLines/>
        <w:widowControl w:val="0"/>
        <w:numPr>
          <w:ilvl w:val="0"/>
          <w:numId w:val="10"/>
        </w:numPr>
        <w:tabs>
          <w:tab w:val="left" w:pos="0"/>
        </w:tabs>
        <w:spacing w:after="181" w:line="280" w:lineRule="exact"/>
        <w:ind w:left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AF08DA">
        <w:rPr>
          <w:rStyle w:val="23"/>
          <w:rFonts w:eastAsiaTheme="minorHAnsi"/>
        </w:rPr>
        <w:t>Работы не сворачивать в рулоны, не сгибать!</w:t>
      </w:r>
      <w:bookmarkEnd w:id="4"/>
    </w:p>
    <w:p w:rsidR="0006438C" w:rsidRPr="00AF08DA" w:rsidRDefault="0006438C" w:rsidP="00AF08DA">
      <w:pPr>
        <w:keepNext/>
        <w:keepLines/>
        <w:spacing w:after="0" w:line="319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5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Критерии оценки:</w:t>
      </w:r>
      <w:bookmarkEnd w:id="5"/>
    </w:p>
    <w:p w:rsidR="0006438C" w:rsidRPr="00AF08DA" w:rsidRDefault="0006438C" w:rsidP="00AF08DA">
      <w:pPr>
        <w:pStyle w:val="20"/>
        <w:numPr>
          <w:ilvl w:val="0"/>
          <w:numId w:val="11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соответствие возрасту;</w:t>
      </w:r>
    </w:p>
    <w:p w:rsidR="0006438C" w:rsidRPr="00AF08DA" w:rsidRDefault="0006438C" w:rsidP="00AF08DA">
      <w:pPr>
        <w:pStyle w:val="20"/>
        <w:numPr>
          <w:ilvl w:val="0"/>
          <w:numId w:val="11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мастерство исполнения;</w:t>
      </w:r>
    </w:p>
    <w:p w:rsidR="0006438C" w:rsidRPr="00AF08DA" w:rsidRDefault="0006438C" w:rsidP="00AF08DA">
      <w:pPr>
        <w:pStyle w:val="20"/>
        <w:numPr>
          <w:ilvl w:val="0"/>
          <w:numId w:val="11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раскрытие темы;</w:t>
      </w:r>
    </w:p>
    <w:p w:rsidR="0006438C" w:rsidRPr="00AF08DA" w:rsidRDefault="0006438C" w:rsidP="00AF08DA">
      <w:pPr>
        <w:pStyle w:val="20"/>
        <w:numPr>
          <w:ilvl w:val="0"/>
          <w:numId w:val="11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цветовое решение, колорит;</w:t>
      </w:r>
    </w:p>
    <w:p w:rsidR="0006438C" w:rsidRPr="00AF08DA" w:rsidRDefault="0006438C" w:rsidP="00AF08DA">
      <w:pPr>
        <w:pStyle w:val="20"/>
        <w:numPr>
          <w:ilvl w:val="0"/>
          <w:numId w:val="11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композиция;</w:t>
      </w:r>
    </w:p>
    <w:p w:rsidR="0006438C" w:rsidRPr="00AF08DA" w:rsidRDefault="0006438C" w:rsidP="00AF08DA">
      <w:pPr>
        <w:pStyle w:val="20"/>
        <w:numPr>
          <w:ilvl w:val="0"/>
          <w:numId w:val="11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выразительность, эмоциональность;</w:t>
      </w:r>
    </w:p>
    <w:p w:rsidR="0006438C" w:rsidRPr="00AF08DA" w:rsidRDefault="0006438C" w:rsidP="00AF08DA">
      <w:pPr>
        <w:pStyle w:val="20"/>
        <w:numPr>
          <w:ilvl w:val="0"/>
          <w:numId w:val="11"/>
        </w:numPr>
        <w:shd w:val="clear" w:color="auto" w:fill="auto"/>
        <w:tabs>
          <w:tab w:val="left" w:pos="-426"/>
        </w:tabs>
        <w:spacing w:after="263" w:line="319" w:lineRule="exact"/>
        <w:ind w:left="567"/>
        <w:jc w:val="both"/>
      </w:pPr>
      <w:r w:rsidRPr="00AF08DA">
        <w:rPr>
          <w:color w:val="000000"/>
          <w:lang w:eastAsia="ru-RU" w:bidi="ru-RU"/>
        </w:rPr>
        <w:t>оригинальность.</w:t>
      </w:r>
    </w:p>
    <w:p w:rsidR="0006438C" w:rsidRPr="00AF08DA" w:rsidRDefault="0006438C" w:rsidP="00AF08DA">
      <w:pPr>
        <w:keepNext/>
        <w:keepLines/>
        <w:spacing w:after="189" w:line="366" w:lineRule="exact"/>
        <w:ind w:left="567" w:firstLine="360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Представленные работы, которые не соответствуют требованиям, согласно данному Положению, рассматриваться не будут!</w:t>
      </w:r>
      <w:bookmarkEnd w:id="6"/>
    </w:p>
    <w:p w:rsidR="0006438C" w:rsidRDefault="0006438C" w:rsidP="00AF08DA">
      <w:pPr>
        <w:keepNext/>
        <w:keepLines/>
        <w:spacing w:after="1233" w:line="280" w:lineRule="exact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7" w:name="bookmark7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Рисунки, представленные на Республиканский этап, не возвращаются.</w:t>
      </w:r>
      <w:bookmarkEnd w:id="7"/>
    </w:p>
    <w:p w:rsidR="00AF08DA" w:rsidRPr="00AF08DA" w:rsidRDefault="00AF08DA" w:rsidP="00AF08DA">
      <w:pPr>
        <w:keepNext/>
        <w:keepLines/>
        <w:spacing w:after="0" w:line="314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8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Номинация «Чудесный край»</w:t>
      </w:r>
      <w:bookmarkEnd w:id="8"/>
    </w:p>
    <w:p w:rsidR="00AF08DA" w:rsidRPr="00AF08DA" w:rsidRDefault="00AF08DA" w:rsidP="00AF08DA">
      <w:pPr>
        <w:pStyle w:val="90"/>
        <w:shd w:val="clear" w:color="auto" w:fill="auto"/>
        <w:ind w:left="567"/>
        <w:jc w:val="center"/>
      </w:pPr>
      <w:r w:rsidRPr="00AF08DA">
        <w:rPr>
          <w:color w:val="000000"/>
          <w:lang w:eastAsia="ru-RU" w:bidi="ru-RU"/>
        </w:rPr>
        <w:t>(декоративно - прикладные изделия)</w:t>
      </w:r>
    </w:p>
    <w:p w:rsidR="00AF08DA" w:rsidRPr="00AF08DA" w:rsidRDefault="00AF08DA" w:rsidP="00AF08DA">
      <w:pPr>
        <w:pStyle w:val="20"/>
        <w:shd w:val="clear" w:color="auto" w:fill="auto"/>
        <w:spacing w:after="198"/>
        <w:ind w:left="567"/>
        <w:jc w:val="center"/>
      </w:pPr>
      <w:r w:rsidRPr="00AF08DA">
        <w:rPr>
          <w:color w:val="000000"/>
          <w:lang w:eastAsia="ru-RU" w:bidi="ru-RU"/>
        </w:rPr>
        <w:t>Заявка (Приложение №1)</w:t>
      </w:r>
    </w:p>
    <w:p w:rsidR="00AF08DA" w:rsidRDefault="00AF08DA" w:rsidP="00AF08DA">
      <w:pPr>
        <w:pStyle w:val="20"/>
        <w:shd w:val="clear" w:color="auto" w:fill="auto"/>
        <w:spacing w:line="366" w:lineRule="exact"/>
        <w:ind w:left="567"/>
        <w:jc w:val="both"/>
        <w:rPr>
          <w:color w:val="000000"/>
          <w:lang w:eastAsia="ru-RU" w:bidi="ru-RU"/>
        </w:rPr>
      </w:pPr>
      <w:r w:rsidRPr="00AF08DA">
        <w:rPr>
          <w:color w:val="000000"/>
          <w:lang w:eastAsia="ru-RU" w:bidi="ru-RU"/>
        </w:rPr>
        <w:t xml:space="preserve">На Конкурс принимаются фото изделий, выполненных из разнообразного материала (ткани, нити, кожи, дерева, бересты, глины, металла и пр.), отвечающие целям и задачам Конкурса. </w:t>
      </w:r>
    </w:p>
    <w:p w:rsidR="00AF08DA" w:rsidRPr="00AF08DA" w:rsidRDefault="00AF08DA" w:rsidP="00AF08DA">
      <w:pPr>
        <w:pStyle w:val="20"/>
        <w:shd w:val="clear" w:color="auto" w:fill="auto"/>
        <w:spacing w:line="366" w:lineRule="exact"/>
        <w:ind w:left="567"/>
        <w:jc w:val="both"/>
      </w:pPr>
    </w:p>
    <w:p w:rsidR="00AF08DA" w:rsidRPr="00AF08DA" w:rsidRDefault="00AF08DA" w:rsidP="00AF08DA">
      <w:pPr>
        <w:keepNext/>
        <w:keepLines/>
        <w:spacing w:after="0" w:line="366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bookmark9"/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Критерии оценки:</w:t>
      </w:r>
      <w:bookmarkEnd w:id="9"/>
    </w:p>
    <w:p w:rsidR="00AF08DA" w:rsidRPr="00AF08DA" w:rsidRDefault="00AF08DA" w:rsidP="00AF08DA">
      <w:pPr>
        <w:pStyle w:val="20"/>
        <w:numPr>
          <w:ilvl w:val="0"/>
          <w:numId w:val="12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 w:rsidRPr="00AF08DA">
        <w:rPr>
          <w:color w:val="000000"/>
          <w:lang w:eastAsia="ru-RU" w:bidi="ru-RU"/>
        </w:rPr>
        <w:t>новизна и оригинальность замысла;</w:t>
      </w:r>
    </w:p>
    <w:p w:rsidR="00AF08DA" w:rsidRPr="00AF08DA" w:rsidRDefault="00AF08DA" w:rsidP="00AF08DA">
      <w:pPr>
        <w:pStyle w:val="20"/>
        <w:numPr>
          <w:ilvl w:val="0"/>
          <w:numId w:val="12"/>
        </w:numPr>
        <w:shd w:val="clear" w:color="auto" w:fill="auto"/>
        <w:tabs>
          <w:tab w:val="left" w:pos="-426"/>
        </w:tabs>
        <w:spacing w:line="366" w:lineRule="exact"/>
        <w:ind w:left="567"/>
        <w:jc w:val="both"/>
      </w:pPr>
      <w:r w:rsidRPr="00AF08DA">
        <w:rPr>
          <w:color w:val="000000"/>
          <w:lang w:eastAsia="ru-RU" w:bidi="ru-RU"/>
        </w:rPr>
        <w:t>уровень техники исполнения;</w:t>
      </w:r>
    </w:p>
    <w:p w:rsidR="00AF08DA" w:rsidRPr="00AF08DA" w:rsidRDefault="00AF08DA" w:rsidP="00AF08DA">
      <w:pPr>
        <w:pStyle w:val="20"/>
        <w:numPr>
          <w:ilvl w:val="0"/>
          <w:numId w:val="12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композиционное решение творческих работ;</w:t>
      </w:r>
    </w:p>
    <w:p w:rsidR="00AF08DA" w:rsidRPr="00AF08DA" w:rsidRDefault="00AF08DA" w:rsidP="00AF08DA">
      <w:pPr>
        <w:pStyle w:val="20"/>
        <w:numPr>
          <w:ilvl w:val="0"/>
          <w:numId w:val="12"/>
        </w:numPr>
        <w:shd w:val="clear" w:color="auto" w:fill="auto"/>
        <w:tabs>
          <w:tab w:val="left" w:pos="-426"/>
        </w:tabs>
        <w:spacing w:line="319" w:lineRule="exact"/>
        <w:ind w:left="567"/>
        <w:jc w:val="both"/>
      </w:pPr>
      <w:r w:rsidRPr="00AF08DA">
        <w:rPr>
          <w:color w:val="000000"/>
          <w:lang w:eastAsia="ru-RU" w:bidi="ru-RU"/>
        </w:rPr>
        <w:t>эстетичность, наглядность, выразительность;</w:t>
      </w:r>
    </w:p>
    <w:p w:rsidR="00AF08DA" w:rsidRPr="00AF08DA" w:rsidRDefault="00AF08DA" w:rsidP="00AF08DA">
      <w:pPr>
        <w:pStyle w:val="20"/>
        <w:numPr>
          <w:ilvl w:val="0"/>
          <w:numId w:val="12"/>
        </w:numPr>
        <w:shd w:val="clear" w:color="auto" w:fill="auto"/>
        <w:tabs>
          <w:tab w:val="left" w:pos="-426"/>
        </w:tabs>
        <w:spacing w:after="600" w:line="319" w:lineRule="exact"/>
        <w:ind w:left="567"/>
        <w:jc w:val="both"/>
      </w:pPr>
      <w:r w:rsidRPr="00AF08DA">
        <w:rPr>
          <w:color w:val="000000"/>
          <w:lang w:eastAsia="ru-RU" w:bidi="ru-RU"/>
        </w:rPr>
        <w:t>мастерство исполнения.</w:t>
      </w:r>
    </w:p>
    <w:p w:rsidR="00B10798" w:rsidRDefault="00B10798" w:rsidP="00AF08DA">
      <w:pPr>
        <w:keepNext/>
        <w:keepLines/>
        <w:spacing w:after="0" w:line="319" w:lineRule="exact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</w:pPr>
      <w:bookmarkStart w:id="10" w:name="bookmark10"/>
    </w:p>
    <w:p w:rsidR="00AF08DA" w:rsidRPr="00AF08DA" w:rsidRDefault="00AF08DA" w:rsidP="00AF08DA">
      <w:pPr>
        <w:keepNext/>
        <w:keepLines/>
        <w:spacing w:after="0" w:line="319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D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Номинация «Моя малая родина» (фотоработы)</w:t>
      </w:r>
      <w:bookmarkEnd w:id="10"/>
    </w:p>
    <w:p w:rsidR="00AF08DA" w:rsidRPr="00AF08DA" w:rsidRDefault="00AF08DA" w:rsidP="00AF08DA">
      <w:pPr>
        <w:pStyle w:val="20"/>
        <w:shd w:val="clear" w:color="auto" w:fill="auto"/>
        <w:spacing w:line="319" w:lineRule="exact"/>
        <w:ind w:left="567"/>
        <w:jc w:val="center"/>
      </w:pPr>
      <w:r w:rsidRPr="00AF08DA">
        <w:rPr>
          <w:color w:val="000000"/>
          <w:lang w:eastAsia="ru-RU" w:bidi="ru-RU"/>
        </w:rPr>
        <w:t>Заявка (Приложение №1)</w:t>
      </w:r>
    </w:p>
    <w:p w:rsidR="00AF08DA" w:rsidRPr="00AF08DA" w:rsidRDefault="00AF08DA" w:rsidP="00AF08DA">
      <w:pPr>
        <w:pStyle w:val="140"/>
        <w:shd w:val="clear" w:color="auto" w:fill="auto"/>
        <w:ind w:left="567"/>
        <w:rPr>
          <w:sz w:val="28"/>
          <w:szCs w:val="28"/>
        </w:rPr>
      </w:pPr>
    </w:p>
    <w:p w:rsidR="00AF08DA" w:rsidRPr="00AF08DA" w:rsidRDefault="00AF08DA" w:rsidP="00AF08DA">
      <w:pPr>
        <w:pStyle w:val="90"/>
        <w:shd w:val="clear" w:color="auto" w:fill="auto"/>
        <w:spacing w:line="280" w:lineRule="exact"/>
        <w:ind w:left="567"/>
        <w:jc w:val="both"/>
      </w:pPr>
      <w:r w:rsidRPr="00AF08DA">
        <w:rPr>
          <w:color w:val="000000"/>
          <w:lang w:eastAsia="ru-RU" w:bidi="ru-RU"/>
        </w:rPr>
        <w:t>Условия приема фоторабот, отправляемых на Конкурс:</w:t>
      </w:r>
    </w:p>
    <w:p w:rsidR="00AF08DA" w:rsidRPr="00AF08DA" w:rsidRDefault="00AF08DA" w:rsidP="00AF08DA">
      <w:pPr>
        <w:pStyle w:val="20"/>
        <w:shd w:val="clear" w:color="auto" w:fill="auto"/>
        <w:spacing w:after="301" w:line="366" w:lineRule="exact"/>
        <w:ind w:left="567" w:firstLine="380"/>
        <w:jc w:val="both"/>
      </w:pPr>
      <w:r w:rsidRPr="00AF08DA">
        <w:rPr>
          <w:color w:val="000000"/>
          <w:lang w:eastAsia="ru-RU" w:bidi="ru-RU"/>
        </w:rPr>
        <w:t xml:space="preserve">Фотоработы должны быть авторскими, любого жанра (портрет, фоторепортаж и др.), цветные или черно-белые, допускается минимум технических манипуляций (яркость, контраст, цвет) и отвечать целям и задачам Конкурса. </w:t>
      </w:r>
    </w:p>
    <w:p w:rsidR="00AF08DA" w:rsidRPr="00B10798" w:rsidRDefault="00AF08DA" w:rsidP="00AF08DA">
      <w:pPr>
        <w:pStyle w:val="20"/>
        <w:shd w:val="clear" w:color="auto" w:fill="auto"/>
        <w:tabs>
          <w:tab w:val="left" w:pos="8550"/>
        </w:tabs>
        <w:spacing w:line="290" w:lineRule="exact"/>
        <w:ind w:left="567" w:firstLine="380"/>
        <w:jc w:val="both"/>
        <w:rPr>
          <w:b/>
        </w:rPr>
      </w:pPr>
      <w:r w:rsidRPr="00B10798">
        <w:rPr>
          <w:b/>
          <w:color w:val="000000"/>
          <w:lang w:eastAsia="ru-RU" w:bidi="ru-RU"/>
        </w:rPr>
        <w:t>Конкурсная работа состоит из двух частей:</w:t>
      </w:r>
      <w:r w:rsidRPr="00B10798">
        <w:rPr>
          <w:b/>
          <w:color w:val="000000"/>
          <w:lang w:eastAsia="ru-RU" w:bidi="ru-RU"/>
        </w:rPr>
        <w:tab/>
      </w:r>
    </w:p>
    <w:p w:rsidR="00AF08DA" w:rsidRPr="00AF08DA" w:rsidRDefault="00AF08DA" w:rsidP="00AF08DA">
      <w:pPr>
        <w:pStyle w:val="20"/>
        <w:shd w:val="clear" w:color="auto" w:fill="auto"/>
        <w:spacing w:line="290" w:lineRule="exact"/>
        <w:ind w:left="567"/>
        <w:jc w:val="both"/>
      </w:pPr>
      <w:r w:rsidRPr="00AF08DA">
        <w:rPr>
          <w:color w:val="000000"/>
          <w:lang w:eastAsia="ru-RU" w:bidi="ru-RU"/>
        </w:rPr>
        <w:t>- фотография;</w:t>
      </w:r>
    </w:p>
    <w:p w:rsidR="00AF08DA" w:rsidRPr="00AF08DA" w:rsidRDefault="00AF08DA" w:rsidP="00AF08DA">
      <w:pPr>
        <w:pStyle w:val="20"/>
        <w:shd w:val="clear" w:color="auto" w:fill="auto"/>
        <w:spacing w:after="240" w:line="290" w:lineRule="exact"/>
        <w:ind w:left="567"/>
        <w:jc w:val="both"/>
      </w:pPr>
      <w:r w:rsidRPr="00AF08DA">
        <w:rPr>
          <w:color w:val="000000"/>
          <w:lang w:eastAsia="ru-RU" w:bidi="ru-RU"/>
        </w:rPr>
        <w:lastRenderedPageBreak/>
        <w:t>-краткое описание фотографии (название, дата съёмки, пояснение).</w:t>
      </w:r>
    </w:p>
    <w:p w:rsidR="00AF08DA" w:rsidRPr="00AF08DA" w:rsidRDefault="00AF08DA" w:rsidP="00B10798">
      <w:pPr>
        <w:pStyle w:val="20"/>
        <w:shd w:val="clear" w:color="auto" w:fill="auto"/>
        <w:spacing w:line="240" w:lineRule="auto"/>
        <w:ind w:left="567"/>
        <w:jc w:val="both"/>
      </w:pPr>
      <w:r w:rsidRPr="00AF08DA">
        <w:rPr>
          <w:color w:val="000000"/>
          <w:lang w:eastAsia="ru-RU" w:bidi="ru-RU"/>
        </w:rPr>
        <w:t>В случае если изобразительный ряд фотографии требует пояснений, необходим комментарий (не более 2 предложений).</w:t>
      </w:r>
    </w:p>
    <w:p w:rsidR="00AF08DA" w:rsidRPr="00AF08DA" w:rsidRDefault="00AF08DA" w:rsidP="00B10798">
      <w:pPr>
        <w:pStyle w:val="20"/>
        <w:shd w:val="clear" w:color="auto" w:fill="auto"/>
        <w:spacing w:after="240" w:line="240" w:lineRule="auto"/>
        <w:ind w:left="567"/>
        <w:jc w:val="both"/>
      </w:pPr>
      <w:r w:rsidRPr="00AF08DA">
        <w:rPr>
          <w:color w:val="000000"/>
          <w:lang w:eastAsia="ru-RU" w:bidi="ru-RU"/>
        </w:rPr>
        <w:t xml:space="preserve">Фотоработы предоставляются в формате А4 на белом паспарту формата АЗ </w:t>
      </w:r>
      <w:r w:rsidRPr="00B10798">
        <w:rPr>
          <w:b/>
          <w:color w:val="000000"/>
          <w:lang w:eastAsia="ru-RU" w:bidi="ru-RU"/>
        </w:rPr>
        <w:t xml:space="preserve">(справа, слева, снизу - 6 см -5,5 см, сверху - 3 см), </w:t>
      </w:r>
      <w:r w:rsidRPr="00AF08DA">
        <w:rPr>
          <w:color w:val="000000"/>
          <w:lang w:eastAsia="ru-RU" w:bidi="ru-RU"/>
        </w:rPr>
        <w:t xml:space="preserve">по середине под фотографией должна быть табличка единой формы </w:t>
      </w:r>
      <w:r w:rsidRPr="00B10798">
        <w:rPr>
          <w:b/>
          <w:color w:val="000000"/>
          <w:lang w:eastAsia="ru-RU" w:bidi="ru-RU"/>
        </w:rPr>
        <w:t xml:space="preserve">(шрифт 14, </w:t>
      </w:r>
      <w:r w:rsidRPr="00B10798">
        <w:rPr>
          <w:b/>
          <w:color w:val="000000"/>
          <w:lang w:val="en-US" w:eastAsia="ru-RU" w:bidi="ru-RU"/>
        </w:rPr>
        <w:t>Times</w:t>
      </w:r>
      <w:r w:rsidRPr="00B10798">
        <w:rPr>
          <w:b/>
          <w:color w:val="000000"/>
          <w:lang w:eastAsia="ru-RU" w:bidi="ru-RU"/>
        </w:rPr>
        <w:t xml:space="preserve"> </w:t>
      </w:r>
      <w:r w:rsidRPr="00B10798">
        <w:rPr>
          <w:b/>
          <w:color w:val="000000"/>
          <w:lang w:val="en-US" w:eastAsia="ru-RU" w:bidi="ru-RU"/>
        </w:rPr>
        <w:t>New</w:t>
      </w:r>
      <w:r w:rsidRPr="00B10798">
        <w:rPr>
          <w:b/>
          <w:color w:val="000000"/>
          <w:lang w:eastAsia="ru-RU" w:bidi="ru-RU"/>
        </w:rPr>
        <w:t xml:space="preserve"> </w:t>
      </w:r>
      <w:r w:rsidRPr="00B10798">
        <w:rPr>
          <w:b/>
          <w:color w:val="000000"/>
          <w:lang w:val="en-US" w:eastAsia="ru-RU" w:bidi="ru-RU"/>
        </w:rPr>
        <w:t>Roman</w:t>
      </w:r>
      <w:r w:rsidRPr="00B10798">
        <w:rPr>
          <w:b/>
          <w:color w:val="000000"/>
          <w:lang w:eastAsia="ru-RU" w:bidi="ru-RU"/>
        </w:rPr>
        <w:t>, одинарный интервал, размер таблички 3,5 см высота, 15 см длина):</w:t>
      </w:r>
    </w:p>
    <w:p w:rsidR="00AF08DA" w:rsidRPr="00B10798" w:rsidRDefault="00AF08DA" w:rsidP="00AF08DA">
      <w:pPr>
        <w:pStyle w:val="20"/>
        <w:shd w:val="clear" w:color="auto" w:fill="auto"/>
        <w:spacing w:line="290" w:lineRule="exact"/>
        <w:ind w:left="567"/>
        <w:jc w:val="both"/>
        <w:rPr>
          <w:b/>
        </w:rPr>
      </w:pPr>
      <w:r w:rsidRPr="00B10798">
        <w:rPr>
          <w:b/>
          <w:color w:val="000000"/>
          <w:lang w:eastAsia="ru-RU" w:bidi="ru-RU"/>
        </w:rPr>
        <w:t>Имя, фамилия участника, возраст (сколько лет)</w:t>
      </w:r>
    </w:p>
    <w:p w:rsidR="00AF08DA" w:rsidRPr="00B10798" w:rsidRDefault="00AF08DA" w:rsidP="00AF08DA">
      <w:pPr>
        <w:pStyle w:val="20"/>
        <w:shd w:val="clear" w:color="auto" w:fill="auto"/>
        <w:spacing w:line="290" w:lineRule="exact"/>
        <w:ind w:left="567" w:right="7900"/>
        <w:jc w:val="left"/>
        <w:rPr>
          <w:b/>
        </w:rPr>
      </w:pPr>
      <w:r w:rsidRPr="00B10798">
        <w:rPr>
          <w:b/>
          <w:color w:val="000000"/>
          <w:lang w:eastAsia="ru-RU" w:bidi="ru-RU"/>
        </w:rPr>
        <w:t>Название работы ФИО педагога</w:t>
      </w:r>
    </w:p>
    <w:p w:rsidR="00AF08DA" w:rsidRPr="00C4398E" w:rsidRDefault="00AF08DA" w:rsidP="00AF08DA">
      <w:pPr>
        <w:pStyle w:val="20"/>
        <w:shd w:val="clear" w:color="auto" w:fill="auto"/>
        <w:spacing w:line="290" w:lineRule="exact"/>
        <w:ind w:left="567"/>
        <w:jc w:val="both"/>
        <w:rPr>
          <w:b/>
          <w:color w:val="000000"/>
          <w:lang w:eastAsia="ru-RU" w:bidi="ru-RU"/>
        </w:rPr>
      </w:pPr>
      <w:r w:rsidRPr="00B10798">
        <w:rPr>
          <w:b/>
          <w:color w:val="000000"/>
          <w:lang w:eastAsia="ru-RU" w:bidi="ru-RU"/>
        </w:rPr>
        <w:t>Название учреждения, город (район), год.</w:t>
      </w:r>
    </w:p>
    <w:p w:rsidR="00AF08DA" w:rsidRPr="00C4398E" w:rsidRDefault="00AF08DA" w:rsidP="00AF08DA">
      <w:pPr>
        <w:pStyle w:val="20"/>
        <w:shd w:val="clear" w:color="auto" w:fill="auto"/>
        <w:spacing w:line="290" w:lineRule="exact"/>
        <w:ind w:left="567"/>
        <w:jc w:val="both"/>
        <w:rPr>
          <w:color w:val="000000"/>
          <w:lang w:eastAsia="ru-RU" w:bidi="ru-RU"/>
        </w:rPr>
      </w:pPr>
    </w:p>
    <w:p w:rsidR="00AF08DA" w:rsidRPr="00C4398E" w:rsidRDefault="00AF08DA" w:rsidP="00AF08DA">
      <w:pPr>
        <w:pStyle w:val="20"/>
        <w:shd w:val="clear" w:color="auto" w:fill="auto"/>
        <w:spacing w:line="290" w:lineRule="exact"/>
        <w:ind w:left="567"/>
        <w:jc w:val="both"/>
        <w:rPr>
          <w:color w:val="000000"/>
          <w:lang w:eastAsia="ru-RU" w:bidi="ru-RU"/>
        </w:rPr>
      </w:pPr>
      <w:r w:rsidRPr="00C4398E">
        <w:rPr>
          <w:color w:val="000000"/>
          <w:lang w:eastAsia="ru-RU" w:bidi="ru-RU"/>
        </w:rPr>
        <w:t>Критерии оценки фоторабот:</w:t>
      </w:r>
    </w:p>
    <w:p w:rsidR="00AF08DA" w:rsidRPr="00AF08DA" w:rsidRDefault="00AF08DA" w:rsidP="00AF08DA">
      <w:pPr>
        <w:pStyle w:val="20"/>
        <w:shd w:val="clear" w:color="auto" w:fill="auto"/>
        <w:spacing w:line="290" w:lineRule="exact"/>
        <w:ind w:left="567"/>
        <w:jc w:val="both"/>
        <w:rPr>
          <w:color w:val="000000"/>
          <w:lang w:eastAsia="ru-RU" w:bidi="ru-RU"/>
        </w:rPr>
      </w:pPr>
    </w:p>
    <w:p w:rsidR="00AF08DA" w:rsidRDefault="00AF08DA" w:rsidP="00AF08DA">
      <w:pPr>
        <w:pStyle w:val="20"/>
        <w:shd w:val="clear" w:color="auto" w:fill="auto"/>
        <w:spacing w:line="296" w:lineRule="exact"/>
        <w:ind w:left="709" w:right="-5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-раскрытие темы в соответствие с требованиями конкурса;</w:t>
      </w:r>
    </w:p>
    <w:p w:rsidR="00AF08DA" w:rsidRDefault="00AF08DA" w:rsidP="00AF08DA">
      <w:pPr>
        <w:pStyle w:val="20"/>
        <w:shd w:val="clear" w:color="auto" w:fill="auto"/>
        <w:spacing w:line="296" w:lineRule="exact"/>
        <w:ind w:left="709" w:right="-5"/>
        <w:jc w:val="left"/>
      </w:pPr>
      <w:r>
        <w:rPr>
          <w:color w:val="000000"/>
          <w:lang w:eastAsia="ru-RU" w:bidi="ru-RU"/>
        </w:rPr>
        <w:t xml:space="preserve"> -оригинальность;</w:t>
      </w:r>
    </w:p>
    <w:p w:rsidR="00AF08DA" w:rsidRDefault="00AF08DA" w:rsidP="00AF08DA">
      <w:pPr>
        <w:pStyle w:val="20"/>
        <w:shd w:val="clear" w:color="auto" w:fill="auto"/>
        <w:spacing w:line="296" w:lineRule="exact"/>
        <w:ind w:left="709" w:right="-5"/>
        <w:jc w:val="both"/>
      </w:pPr>
      <w:r>
        <w:rPr>
          <w:color w:val="000000"/>
          <w:lang w:eastAsia="ru-RU" w:bidi="ru-RU"/>
        </w:rPr>
        <w:t>-художественный уровень работы;</w:t>
      </w:r>
    </w:p>
    <w:p w:rsidR="00AF08DA" w:rsidRDefault="00AF08DA" w:rsidP="00AF08DA">
      <w:pPr>
        <w:pStyle w:val="20"/>
        <w:shd w:val="clear" w:color="auto" w:fill="auto"/>
        <w:spacing w:line="296" w:lineRule="exact"/>
        <w:ind w:left="709" w:right="-5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-техника и качество исполнения.</w:t>
      </w:r>
    </w:p>
    <w:p w:rsidR="00055427" w:rsidRDefault="00055427" w:rsidP="00AF08DA">
      <w:pPr>
        <w:pStyle w:val="20"/>
        <w:shd w:val="clear" w:color="auto" w:fill="auto"/>
        <w:spacing w:line="296" w:lineRule="exact"/>
        <w:ind w:left="709" w:right="-5"/>
        <w:jc w:val="both"/>
      </w:pPr>
    </w:p>
    <w:p w:rsidR="00AF08DA" w:rsidRDefault="00AF08DA" w:rsidP="00055427">
      <w:pPr>
        <w:pStyle w:val="90"/>
        <w:numPr>
          <w:ilvl w:val="0"/>
          <w:numId w:val="13"/>
        </w:numPr>
        <w:shd w:val="clear" w:color="auto" w:fill="auto"/>
        <w:tabs>
          <w:tab w:val="left" w:pos="993"/>
        </w:tabs>
        <w:spacing w:line="280" w:lineRule="exact"/>
        <w:ind w:left="709" w:right="-5"/>
        <w:jc w:val="both"/>
      </w:pPr>
      <w:r>
        <w:rPr>
          <w:color w:val="000000"/>
          <w:lang w:eastAsia="ru-RU" w:bidi="ru-RU"/>
        </w:rPr>
        <w:t>Фотоколлажи в Конкурсе не участвуют.</w:t>
      </w:r>
    </w:p>
    <w:p w:rsidR="00AF08DA" w:rsidRDefault="00AF08DA" w:rsidP="00055427">
      <w:pPr>
        <w:pStyle w:val="90"/>
        <w:numPr>
          <w:ilvl w:val="0"/>
          <w:numId w:val="13"/>
        </w:numPr>
        <w:shd w:val="clear" w:color="auto" w:fill="auto"/>
        <w:tabs>
          <w:tab w:val="left" w:pos="993"/>
        </w:tabs>
        <w:spacing w:after="73" w:line="296" w:lineRule="exact"/>
        <w:ind w:left="709" w:right="-5"/>
      </w:pPr>
      <w:r>
        <w:rPr>
          <w:color w:val="000000"/>
          <w:lang w:eastAsia="ru-RU" w:bidi="ru-RU"/>
        </w:rPr>
        <w:t>Представленные на конкурс работы не могут быть использованы ранее в других конкурсных мероприятиях.</w:t>
      </w:r>
    </w:p>
    <w:p w:rsidR="00AF08DA" w:rsidRDefault="00AF08DA" w:rsidP="00055427">
      <w:pPr>
        <w:pStyle w:val="90"/>
        <w:numPr>
          <w:ilvl w:val="0"/>
          <w:numId w:val="13"/>
        </w:numPr>
        <w:shd w:val="clear" w:color="auto" w:fill="auto"/>
        <w:tabs>
          <w:tab w:val="left" w:pos="993"/>
        </w:tabs>
        <w:spacing w:after="157" w:line="280" w:lineRule="exact"/>
        <w:ind w:left="709" w:right="-5"/>
        <w:jc w:val="both"/>
      </w:pPr>
      <w:r>
        <w:rPr>
          <w:color w:val="000000"/>
          <w:lang w:eastAsia="ru-RU" w:bidi="ru-RU"/>
        </w:rPr>
        <w:t>Работы не сворачивать в рулоны, не сгибать!</w:t>
      </w:r>
    </w:p>
    <w:p w:rsidR="00AF08DA" w:rsidRDefault="00AF08DA" w:rsidP="00055427">
      <w:pPr>
        <w:pStyle w:val="90"/>
        <w:numPr>
          <w:ilvl w:val="0"/>
          <w:numId w:val="13"/>
        </w:numPr>
        <w:shd w:val="clear" w:color="auto" w:fill="auto"/>
        <w:tabs>
          <w:tab w:val="left" w:pos="993"/>
        </w:tabs>
        <w:spacing w:after="133" w:line="280" w:lineRule="exact"/>
        <w:ind w:left="709" w:right="-5"/>
        <w:jc w:val="both"/>
      </w:pPr>
      <w:r>
        <w:rPr>
          <w:color w:val="000000"/>
          <w:lang w:eastAsia="ru-RU" w:bidi="ru-RU"/>
        </w:rPr>
        <w:t>Не допускаются к участию в Конкурсе фотоснимки:</w:t>
      </w:r>
    </w:p>
    <w:p w:rsidR="00AF08DA" w:rsidRDefault="00AF08DA" w:rsidP="00055427">
      <w:pPr>
        <w:pStyle w:val="90"/>
        <w:shd w:val="clear" w:color="auto" w:fill="auto"/>
        <w:tabs>
          <w:tab w:val="left" w:pos="993"/>
        </w:tabs>
        <w:spacing w:line="296" w:lineRule="exact"/>
        <w:ind w:left="709" w:right="-5"/>
        <w:jc w:val="both"/>
      </w:pPr>
      <w:r>
        <w:rPr>
          <w:color w:val="000000"/>
          <w:lang w:eastAsia="ru-RU" w:bidi="ru-RU"/>
        </w:rPr>
        <w:t>- из Интернета;</w:t>
      </w:r>
    </w:p>
    <w:p w:rsidR="00AF08DA" w:rsidRDefault="00055427" w:rsidP="00055427">
      <w:pPr>
        <w:pStyle w:val="90"/>
        <w:shd w:val="clear" w:color="auto" w:fill="auto"/>
        <w:tabs>
          <w:tab w:val="left" w:pos="851"/>
          <w:tab w:val="left" w:pos="993"/>
        </w:tabs>
        <w:spacing w:line="296" w:lineRule="exact"/>
        <w:ind w:left="709" w:right="-5"/>
        <w:jc w:val="both"/>
      </w:pPr>
      <w:r>
        <w:rPr>
          <w:color w:val="000000"/>
          <w:lang w:eastAsia="ru-RU" w:bidi="ru-RU"/>
        </w:rPr>
        <w:t xml:space="preserve">- </w:t>
      </w:r>
      <w:r w:rsidR="00AF08DA">
        <w:rPr>
          <w:color w:val="000000"/>
          <w:lang w:eastAsia="ru-RU" w:bidi="ru-RU"/>
        </w:rPr>
        <w:t>выражающие агрессию, пропагандирующие экстремизм, насилие, потребление наркотиков и алкогольных напитков!</w:t>
      </w:r>
    </w:p>
    <w:p w:rsidR="00AF08DA" w:rsidRDefault="00AF08DA" w:rsidP="00055427">
      <w:pPr>
        <w:pStyle w:val="90"/>
        <w:numPr>
          <w:ilvl w:val="0"/>
          <w:numId w:val="13"/>
        </w:numPr>
        <w:shd w:val="clear" w:color="auto" w:fill="auto"/>
        <w:tabs>
          <w:tab w:val="left" w:pos="993"/>
          <w:tab w:val="left" w:pos="1737"/>
        </w:tabs>
        <w:spacing w:after="613" w:line="296" w:lineRule="exact"/>
        <w:ind w:left="709" w:right="-5"/>
        <w:jc w:val="both"/>
      </w:pPr>
      <w:r>
        <w:rPr>
          <w:color w:val="000000"/>
          <w:lang w:eastAsia="ru-RU" w:bidi="ru-RU"/>
        </w:rPr>
        <w:t>Фотоработы, представленные на Конкурс, не возвращаются.</w:t>
      </w:r>
    </w:p>
    <w:p w:rsidR="00AF08DA" w:rsidRDefault="00AF08DA" w:rsidP="00AF08DA">
      <w:pPr>
        <w:pStyle w:val="90"/>
        <w:shd w:val="clear" w:color="auto" w:fill="auto"/>
        <w:spacing w:line="280" w:lineRule="exact"/>
        <w:ind w:left="709" w:right="-5"/>
        <w:jc w:val="center"/>
      </w:pPr>
      <w:r>
        <w:rPr>
          <w:color w:val="000000"/>
          <w:lang w:eastAsia="ru-RU" w:bidi="ru-RU"/>
        </w:rPr>
        <w:t>Номинация «Танцы народов Татарстана»</w:t>
      </w:r>
    </w:p>
    <w:p w:rsidR="00AF08DA" w:rsidRDefault="00AF08DA" w:rsidP="00AF08DA">
      <w:pPr>
        <w:pStyle w:val="20"/>
        <w:shd w:val="clear" w:color="auto" w:fill="auto"/>
        <w:spacing w:line="280" w:lineRule="exact"/>
        <w:ind w:left="709" w:right="-5" w:firstLine="460"/>
        <w:jc w:val="both"/>
      </w:pPr>
      <w:r>
        <w:rPr>
          <w:color w:val="000000"/>
          <w:lang w:eastAsia="ru-RU" w:bidi="ru-RU"/>
        </w:rPr>
        <w:t>Продолжительность каждого выступления не должна превышать 5 минут,</w:t>
      </w:r>
    </w:p>
    <w:p w:rsidR="00AF08DA" w:rsidRDefault="00AF08DA" w:rsidP="00AF08DA">
      <w:pPr>
        <w:pStyle w:val="20"/>
        <w:shd w:val="clear" w:color="auto" w:fill="auto"/>
        <w:spacing w:after="306" w:line="280" w:lineRule="exact"/>
        <w:ind w:left="709" w:right="-5"/>
        <w:jc w:val="center"/>
      </w:pPr>
      <w:r>
        <w:rPr>
          <w:color w:val="000000"/>
          <w:lang w:eastAsia="ru-RU" w:bidi="ru-RU"/>
        </w:rPr>
        <w:t>Заявка (Приложение №2)</w:t>
      </w:r>
    </w:p>
    <w:p w:rsidR="00AF08DA" w:rsidRDefault="00AF08DA" w:rsidP="00AF08DA">
      <w:pPr>
        <w:pStyle w:val="20"/>
        <w:shd w:val="clear" w:color="auto" w:fill="auto"/>
        <w:spacing w:after="272" w:line="319" w:lineRule="exact"/>
        <w:ind w:left="709" w:right="-5" w:firstLine="460"/>
        <w:jc w:val="both"/>
      </w:pPr>
      <w:r>
        <w:rPr>
          <w:color w:val="000000"/>
          <w:lang w:eastAsia="ru-RU" w:bidi="ru-RU"/>
        </w:rPr>
        <w:t>Для участия необходимо направить заявку в установленной форме. Фонограмма номера должна быть записана в формате mp3, не ниже 160 кбит в секунду. Кроме того, каждая звуковая запись должна быть предоставлена на отдельном носителе с указанием названия коллектива и произведения, территории, а также продолжительности звучания данного произведения.</w:t>
      </w:r>
    </w:p>
    <w:p w:rsidR="00AF08DA" w:rsidRDefault="00AF08DA" w:rsidP="00AF08DA">
      <w:pPr>
        <w:pStyle w:val="90"/>
        <w:shd w:val="clear" w:color="auto" w:fill="auto"/>
        <w:spacing w:line="280" w:lineRule="exact"/>
        <w:ind w:left="709" w:right="-5"/>
        <w:jc w:val="both"/>
      </w:pPr>
      <w:r>
        <w:rPr>
          <w:color w:val="000000"/>
          <w:lang w:eastAsia="ru-RU" w:bidi="ru-RU"/>
        </w:rPr>
        <w:t>Критерии опенки конкурсных выступлений:</w:t>
      </w:r>
    </w:p>
    <w:p w:rsidR="00AF08DA" w:rsidRDefault="00AF08DA" w:rsidP="00055427">
      <w:pPr>
        <w:pStyle w:val="20"/>
        <w:numPr>
          <w:ilvl w:val="0"/>
          <w:numId w:val="14"/>
        </w:numPr>
        <w:shd w:val="clear" w:color="auto" w:fill="auto"/>
        <w:tabs>
          <w:tab w:val="left" w:pos="1134"/>
        </w:tabs>
        <w:spacing w:line="366" w:lineRule="exact"/>
        <w:ind w:left="709" w:right="-5"/>
        <w:jc w:val="left"/>
      </w:pPr>
      <w:r>
        <w:rPr>
          <w:color w:val="000000"/>
          <w:lang w:eastAsia="ru-RU" w:bidi="ru-RU"/>
        </w:rPr>
        <w:t>исполнительское мастерство (техника исполнения танца, артистизм, раскрытие художественного образа);</w:t>
      </w:r>
    </w:p>
    <w:p w:rsidR="00AF08DA" w:rsidRDefault="00AF08DA" w:rsidP="00055427">
      <w:pPr>
        <w:pStyle w:val="20"/>
        <w:numPr>
          <w:ilvl w:val="0"/>
          <w:numId w:val="14"/>
        </w:numPr>
        <w:shd w:val="clear" w:color="auto" w:fill="auto"/>
        <w:tabs>
          <w:tab w:val="left" w:pos="1134"/>
        </w:tabs>
        <w:spacing w:line="366" w:lineRule="exact"/>
        <w:ind w:left="709" w:right="-5"/>
        <w:jc w:val="both"/>
      </w:pPr>
      <w:r>
        <w:rPr>
          <w:color w:val="000000"/>
          <w:lang w:eastAsia="ru-RU" w:bidi="ru-RU"/>
        </w:rPr>
        <w:t>сценичность (костюм, реквизит, культура исполнения);</w:t>
      </w:r>
    </w:p>
    <w:p w:rsidR="00AF08DA" w:rsidRDefault="00AF08DA" w:rsidP="00055427">
      <w:pPr>
        <w:pStyle w:val="20"/>
        <w:numPr>
          <w:ilvl w:val="0"/>
          <w:numId w:val="14"/>
        </w:numPr>
        <w:shd w:val="clear" w:color="auto" w:fill="auto"/>
        <w:tabs>
          <w:tab w:val="left" w:pos="1134"/>
        </w:tabs>
        <w:spacing w:line="366" w:lineRule="exact"/>
        <w:ind w:left="709" w:right="-5"/>
        <w:jc w:val="both"/>
      </w:pPr>
      <w:r>
        <w:rPr>
          <w:color w:val="000000"/>
          <w:lang w:eastAsia="ru-RU" w:bidi="ru-RU"/>
        </w:rPr>
        <w:t>композиционное построение номера;</w:t>
      </w:r>
    </w:p>
    <w:p w:rsidR="00AF08DA" w:rsidRDefault="00AF08DA" w:rsidP="00055427">
      <w:pPr>
        <w:pStyle w:val="20"/>
        <w:numPr>
          <w:ilvl w:val="0"/>
          <w:numId w:val="14"/>
        </w:numPr>
        <w:shd w:val="clear" w:color="auto" w:fill="auto"/>
        <w:tabs>
          <w:tab w:val="left" w:pos="1134"/>
        </w:tabs>
        <w:spacing w:line="366" w:lineRule="exact"/>
        <w:ind w:left="709" w:right="-5"/>
        <w:jc w:val="both"/>
      </w:pPr>
      <w:r>
        <w:rPr>
          <w:color w:val="000000"/>
          <w:lang w:eastAsia="ru-RU" w:bidi="ru-RU"/>
        </w:rPr>
        <w:t>соответствие репертуара возрастным особенностям исполнителей;</w:t>
      </w:r>
    </w:p>
    <w:p w:rsidR="00AF08DA" w:rsidRDefault="00AF08DA" w:rsidP="00055427">
      <w:pPr>
        <w:pStyle w:val="20"/>
        <w:numPr>
          <w:ilvl w:val="0"/>
          <w:numId w:val="14"/>
        </w:numPr>
        <w:shd w:val="clear" w:color="auto" w:fill="auto"/>
        <w:tabs>
          <w:tab w:val="left" w:pos="1134"/>
        </w:tabs>
        <w:spacing w:after="289" w:line="366" w:lineRule="exact"/>
        <w:ind w:left="709" w:right="-5"/>
        <w:jc w:val="both"/>
      </w:pPr>
      <w:r>
        <w:rPr>
          <w:color w:val="000000"/>
          <w:lang w:eastAsia="ru-RU" w:bidi="ru-RU"/>
        </w:rPr>
        <w:t>зрелищность (выразительность номера).</w:t>
      </w:r>
      <w:r>
        <w:rPr>
          <w:color w:val="000000"/>
          <w:lang w:eastAsia="ru-RU" w:bidi="ru-RU"/>
        </w:rPr>
        <w:tab/>
      </w:r>
    </w:p>
    <w:p w:rsidR="00055427" w:rsidRDefault="00055427" w:rsidP="00AF08DA">
      <w:pPr>
        <w:pStyle w:val="90"/>
        <w:shd w:val="clear" w:color="auto" w:fill="auto"/>
        <w:spacing w:line="319" w:lineRule="exact"/>
        <w:ind w:left="709" w:right="-5"/>
        <w:jc w:val="center"/>
        <w:rPr>
          <w:color w:val="000000"/>
          <w:lang w:eastAsia="ru-RU" w:bidi="ru-RU"/>
        </w:rPr>
      </w:pPr>
    </w:p>
    <w:p w:rsidR="00AF08DA" w:rsidRDefault="00AF08DA" w:rsidP="00AF08DA">
      <w:pPr>
        <w:pStyle w:val="90"/>
        <w:shd w:val="clear" w:color="auto" w:fill="auto"/>
        <w:spacing w:line="319" w:lineRule="exact"/>
        <w:ind w:left="709" w:right="-5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Минидиск, </w:t>
      </w:r>
      <w:r>
        <w:rPr>
          <w:color w:val="000000"/>
          <w:lang w:val="en-US" w:bidi="en-US"/>
        </w:rPr>
        <w:t>DVD</w:t>
      </w:r>
      <w:r w:rsidRPr="00F109F9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 xml:space="preserve">телефоны и иные приборы с подключением через </w:t>
      </w:r>
      <w:r>
        <w:rPr>
          <w:color w:val="000000"/>
          <w:lang w:val="en-US" w:bidi="en-US"/>
        </w:rPr>
        <w:t>Blutooth</w:t>
      </w:r>
      <w:r w:rsidRPr="00F109F9">
        <w:rPr>
          <w:color w:val="000000"/>
          <w:lang w:bidi="en-US"/>
        </w:rPr>
        <w:br/>
      </w:r>
      <w:r>
        <w:rPr>
          <w:color w:val="000000"/>
          <w:lang w:eastAsia="ru-RU" w:bidi="ru-RU"/>
        </w:rPr>
        <w:t xml:space="preserve">или </w:t>
      </w:r>
      <w:r>
        <w:rPr>
          <w:color w:val="000000"/>
          <w:lang w:val="en-US" w:bidi="en-US"/>
        </w:rPr>
        <w:t>flash</w:t>
      </w:r>
      <w:r w:rsidRPr="00F109F9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>а так же любые другие аудио форматы НЕ принимаются.</w:t>
      </w:r>
    </w:p>
    <w:p w:rsidR="00055427" w:rsidRDefault="00055427" w:rsidP="00AF08DA">
      <w:pPr>
        <w:pStyle w:val="90"/>
        <w:shd w:val="clear" w:color="auto" w:fill="auto"/>
        <w:spacing w:line="319" w:lineRule="exact"/>
        <w:ind w:left="709" w:right="-5"/>
        <w:jc w:val="center"/>
        <w:rPr>
          <w:color w:val="000000"/>
          <w:lang w:eastAsia="ru-RU" w:bidi="ru-RU"/>
        </w:rPr>
      </w:pPr>
    </w:p>
    <w:p w:rsidR="00055427" w:rsidRDefault="00055427" w:rsidP="00055427">
      <w:pPr>
        <w:pStyle w:val="90"/>
        <w:shd w:val="clear" w:color="auto" w:fill="auto"/>
        <w:ind w:left="3800"/>
        <w:rPr>
          <w:color w:val="000000"/>
          <w:lang w:val="tt-RU" w:eastAsia="tt-RU" w:bidi="tt-RU"/>
        </w:rPr>
      </w:pPr>
    </w:p>
    <w:p w:rsidR="00055427" w:rsidRDefault="00055427" w:rsidP="00055427">
      <w:pPr>
        <w:pStyle w:val="90"/>
        <w:shd w:val="clear" w:color="auto" w:fill="auto"/>
        <w:ind w:left="3800"/>
        <w:rPr>
          <w:color w:val="000000"/>
          <w:lang w:val="tt-RU" w:eastAsia="tt-RU" w:bidi="tt-RU"/>
        </w:rPr>
      </w:pPr>
    </w:p>
    <w:p w:rsidR="00055427" w:rsidRDefault="00055427" w:rsidP="00055427">
      <w:pPr>
        <w:pStyle w:val="90"/>
        <w:shd w:val="clear" w:color="auto" w:fill="auto"/>
        <w:ind w:left="3800"/>
        <w:rPr>
          <w:color w:val="000000"/>
          <w:lang w:val="tt-RU" w:eastAsia="tt-RU" w:bidi="tt-RU"/>
        </w:rPr>
      </w:pPr>
    </w:p>
    <w:p w:rsidR="00055427" w:rsidRDefault="00055427" w:rsidP="00055427">
      <w:pPr>
        <w:pStyle w:val="90"/>
        <w:shd w:val="clear" w:color="auto" w:fill="auto"/>
        <w:ind w:left="3800"/>
      </w:pPr>
      <w:r>
        <w:rPr>
          <w:color w:val="000000"/>
          <w:lang w:val="tt-RU" w:eastAsia="tt-RU" w:bidi="tt-RU"/>
        </w:rPr>
        <w:t xml:space="preserve">Номинация </w:t>
      </w:r>
      <w:r>
        <w:rPr>
          <w:color w:val="000000"/>
          <w:lang w:eastAsia="ru-RU" w:bidi="ru-RU"/>
        </w:rPr>
        <w:t>«Песни народов Татарстана»</w:t>
      </w:r>
    </w:p>
    <w:p w:rsidR="00055427" w:rsidRDefault="00055427" w:rsidP="00055427">
      <w:pPr>
        <w:pStyle w:val="20"/>
        <w:shd w:val="clear" w:color="auto" w:fill="auto"/>
        <w:ind w:left="3920"/>
        <w:jc w:val="left"/>
      </w:pPr>
      <w:r>
        <w:rPr>
          <w:color w:val="000000"/>
          <w:lang w:eastAsia="ru-RU" w:bidi="ru-RU"/>
        </w:rPr>
        <w:t>(вокально-хореографическая композиция)</w:t>
      </w:r>
    </w:p>
    <w:p w:rsidR="00055427" w:rsidRDefault="00055427" w:rsidP="00055427">
      <w:pPr>
        <w:pStyle w:val="20"/>
        <w:shd w:val="clear" w:color="auto" w:fill="auto"/>
        <w:spacing w:after="296"/>
        <w:ind w:left="4900"/>
        <w:jc w:val="left"/>
      </w:pPr>
      <w:r>
        <w:rPr>
          <w:color w:val="000000"/>
          <w:lang w:eastAsia="ru-RU" w:bidi="ru-RU"/>
        </w:rPr>
        <w:t>Заявка (Приложение №2)</w:t>
      </w:r>
    </w:p>
    <w:p w:rsidR="00055427" w:rsidRDefault="00055427" w:rsidP="00055427">
      <w:pPr>
        <w:pStyle w:val="20"/>
        <w:shd w:val="clear" w:color="auto" w:fill="auto"/>
        <w:spacing w:line="319" w:lineRule="exact"/>
        <w:ind w:left="1460" w:firstLine="420"/>
        <w:jc w:val="both"/>
      </w:pPr>
      <w:r>
        <w:rPr>
          <w:color w:val="000000"/>
          <w:lang w:eastAsia="ru-RU" w:bidi="ru-RU"/>
        </w:rPr>
        <w:t>Конкурсное выступление проводится с использованием фонограмм "минус”, "живого" аккомпанемента (инструментальный ансамбль, баян и т.п.) или без сопровождения.</w:t>
      </w:r>
    </w:p>
    <w:p w:rsidR="00055427" w:rsidRDefault="00055427" w:rsidP="00055427">
      <w:pPr>
        <w:pStyle w:val="20"/>
        <w:shd w:val="clear" w:color="auto" w:fill="auto"/>
        <w:spacing w:after="286" w:line="319" w:lineRule="exact"/>
        <w:ind w:left="1460"/>
        <w:jc w:val="both"/>
      </w:pPr>
      <w:r>
        <w:rPr>
          <w:color w:val="000000"/>
          <w:lang w:eastAsia="ru-RU" w:bidi="ru-RU"/>
        </w:rPr>
        <w:t>Не допускаются выступления вокалистов под фонограмму «плюс», а так же с записанными БЭК-вокальными партиями.</w:t>
      </w:r>
    </w:p>
    <w:p w:rsidR="00055427" w:rsidRDefault="00055427" w:rsidP="00055427">
      <w:pPr>
        <w:pStyle w:val="90"/>
        <w:shd w:val="clear" w:color="auto" w:fill="auto"/>
        <w:spacing w:line="337" w:lineRule="exact"/>
        <w:ind w:left="1460"/>
        <w:jc w:val="both"/>
      </w:pPr>
      <w:r>
        <w:rPr>
          <w:color w:val="000000"/>
          <w:lang w:eastAsia="ru-RU" w:bidi="ru-RU"/>
        </w:rPr>
        <w:t>Критерии оценки конкурсных выступлений:</w:t>
      </w:r>
    </w:p>
    <w:p w:rsidR="00055427" w:rsidRDefault="00055427" w:rsidP="00055427">
      <w:pPr>
        <w:pStyle w:val="20"/>
        <w:numPr>
          <w:ilvl w:val="0"/>
          <w:numId w:val="15"/>
        </w:numPr>
        <w:shd w:val="clear" w:color="auto" w:fill="auto"/>
        <w:tabs>
          <w:tab w:val="left" w:pos="1843"/>
        </w:tabs>
        <w:spacing w:line="337" w:lineRule="exact"/>
        <w:ind w:left="1460" w:hanging="42"/>
        <w:jc w:val="both"/>
      </w:pPr>
      <w:r>
        <w:rPr>
          <w:color w:val="000000"/>
          <w:lang w:eastAsia="ru-RU" w:bidi="ru-RU"/>
        </w:rPr>
        <w:t>исполнительское мастерство;</w:t>
      </w:r>
    </w:p>
    <w:p w:rsidR="00055427" w:rsidRDefault="00055427" w:rsidP="00055427">
      <w:pPr>
        <w:pStyle w:val="20"/>
        <w:numPr>
          <w:ilvl w:val="0"/>
          <w:numId w:val="15"/>
        </w:numPr>
        <w:shd w:val="clear" w:color="auto" w:fill="auto"/>
        <w:tabs>
          <w:tab w:val="left" w:pos="1843"/>
        </w:tabs>
        <w:spacing w:line="337" w:lineRule="exact"/>
        <w:ind w:left="1460" w:hanging="42"/>
        <w:jc w:val="both"/>
      </w:pPr>
      <w:r>
        <w:rPr>
          <w:color w:val="000000"/>
          <w:lang w:eastAsia="ru-RU" w:bidi="ru-RU"/>
        </w:rPr>
        <w:t>оригинальность номера;</w:t>
      </w:r>
    </w:p>
    <w:p w:rsidR="00055427" w:rsidRDefault="00055427" w:rsidP="00055427">
      <w:pPr>
        <w:pStyle w:val="20"/>
        <w:numPr>
          <w:ilvl w:val="0"/>
          <w:numId w:val="15"/>
        </w:numPr>
        <w:shd w:val="clear" w:color="auto" w:fill="auto"/>
        <w:tabs>
          <w:tab w:val="left" w:pos="1843"/>
        </w:tabs>
        <w:spacing w:line="337" w:lineRule="exact"/>
        <w:ind w:left="1460" w:hanging="42"/>
        <w:jc w:val="both"/>
      </w:pPr>
      <w:r>
        <w:rPr>
          <w:color w:val="000000"/>
          <w:lang w:eastAsia="ru-RU" w:bidi="ru-RU"/>
        </w:rPr>
        <w:t>соответствие танцевального оформления песенному репертуару;</w:t>
      </w:r>
    </w:p>
    <w:p w:rsidR="00055427" w:rsidRDefault="00055427" w:rsidP="00055427">
      <w:pPr>
        <w:pStyle w:val="20"/>
        <w:numPr>
          <w:ilvl w:val="0"/>
          <w:numId w:val="15"/>
        </w:numPr>
        <w:shd w:val="clear" w:color="auto" w:fill="auto"/>
        <w:tabs>
          <w:tab w:val="left" w:pos="1843"/>
        </w:tabs>
        <w:spacing w:line="337" w:lineRule="exact"/>
        <w:ind w:left="1460" w:hanging="42"/>
        <w:jc w:val="both"/>
      </w:pPr>
      <w:r>
        <w:rPr>
          <w:color w:val="000000"/>
          <w:lang w:eastAsia="ru-RU" w:bidi="ru-RU"/>
        </w:rPr>
        <w:t>общее впечатление.</w:t>
      </w:r>
    </w:p>
    <w:p w:rsidR="00055427" w:rsidRDefault="00055427" w:rsidP="00055427">
      <w:pPr>
        <w:pStyle w:val="90"/>
        <w:shd w:val="clear" w:color="auto" w:fill="auto"/>
        <w:spacing w:after="566" w:line="280" w:lineRule="exact"/>
        <w:ind w:left="2300"/>
      </w:pPr>
      <w:r>
        <w:rPr>
          <w:color w:val="000000"/>
          <w:lang w:eastAsia="ru-RU" w:bidi="ru-RU"/>
        </w:rPr>
        <w:t>Продолжительность выступления не должна превышать 7 минут.</w:t>
      </w:r>
    </w:p>
    <w:p w:rsidR="00B10798" w:rsidRPr="00C4398E" w:rsidRDefault="00B10798" w:rsidP="00055427">
      <w:pPr>
        <w:pStyle w:val="90"/>
        <w:shd w:val="clear" w:color="auto" w:fill="auto"/>
        <w:spacing w:after="37" w:line="280" w:lineRule="exact"/>
        <w:ind w:left="3220"/>
        <w:rPr>
          <w:color w:val="000000"/>
          <w:lang w:eastAsia="ru-RU" w:bidi="ru-RU"/>
        </w:rPr>
      </w:pPr>
    </w:p>
    <w:p w:rsidR="00055427" w:rsidRDefault="00055427" w:rsidP="00055427">
      <w:pPr>
        <w:pStyle w:val="90"/>
        <w:shd w:val="clear" w:color="auto" w:fill="auto"/>
        <w:spacing w:after="37" w:line="280" w:lineRule="exact"/>
        <w:ind w:left="3220"/>
      </w:pPr>
      <w:r>
        <w:rPr>
          <w:color w:val="000000"/>
          <w:lang w:eastAsia="ru-RU" w:bidi="ru-RU"/>
        </w:rPr>
        <w:t>Номинация «Ансамбли народных инструментов»</w:t>
      </w:r>
    </w:p>
    <w:p w:rsidR="00055427" w:rsidRDefault="00055427" w:rsidP="00055427">
      <w:pPr>
        <w:pStyle w:val="20"/>
        <w:shd w:val="clear" w:color="auto" w:fill="auto"/>
        <w:spacing w:after="326" w:line="280" w:lineRule="exact"/>
        <w:ind w:left="1460"/>
        <w:jc w:val="both"/>
      </w:pPr>
      <w:r>
        <w:rPr>
          <w:color w:val="000000"/>
          <w:lang w:eastAsia="ru-RU" w:bidi="ru-RU"/>
        </w:rPr>
        <w:t>(традиционные наигрыши, народные песни, оригинальные авторские сочинения)</w:t>
      </w:r>
    </w:p>
    <w:p w:rsidR="00055427" w:rsidRDefault="00055427" w:rsidP="00055427">
      <w:pPr>
        <w:pStyle w:val="90"/>
        <w:shd w:val="clear" w:color="auto" w:fill="auto"/>
        <w:spacing w:line="280" w:lineRule="exact"/>
        <w:ind w:left="1460"/>
        <w:jc w:val="both"/>
      </w:pPr>
      <w:r>
        <w:rPr>
          <w:color w:val="000000"/>
          <w:lang w:eastAsia="ru-RU" w:bidi="ru-RU"/>
        </w:rPr>
        <w:t>Критерии оценки выступления коллективов:</w:t>
      </w:r>
    </w:p>
    <w:p w:rsidR="00055427" w:rsidRDefault="00055427" w:rsidP="00055427">
      <w:pPr>
        <w:pStyle w:val="20"/>
        <w:numPr>
          <w:ilvl w:val="0"/>
          <w:numId w:val="16"/>
        </w:numPr>
        <w:shd w:val="clear" w:color="auto" w:fill="auto"/>
        <w:tabs>
          <w:tab w:val="left" w:pos="1741"/>
        </w:tabs>
        <w:spacing w:line="319" w:lineRule="exact"/>
        <w:ind w:left="1460"/>
        <w:jc w:val="both"/>
      </w:pPr>
      <w:r>
        <w:rPr>
          <w:color w:val="000000"/>
          <w:lang w:eastAsia="ru-RU" w:bidi="ru-RU"/>
        </w:rPr>
        <w:t>исполнительское мастерство;</w:t>
      </w:r>
    </w:p>
    <w:p w:rsidR="00055427" w:rsidRDefault="00055427" w:rsidP="00055427">
      <w:pPr>
        <w:pStyle w:val="20"/>
        <w:numPr>
          <w:ilvl w:val="0"/>
          <w:numId w:val="16"/>
        </w:numPr>
        <w:shd w:val="clear" w:color="auto" w:fill="auto"/>
        <w:tabs>
          <w:tab w:val="left" w:pos="1741"/>
        </w:tabs>
        <w:spacing w:line="319" w:lineRule="exact"/>
        <w:ind w:left="1460"/>
        <w:jc w:val="both"/>
      </w:pPr>
      <w:r>
        <w:rPr>
          <w:color w:val="000000"/>
          <w:lang w:eastAsia="ru-RU" w:bidi="ru-RU"/>
        </w:rPr>
        <w:t>музыкальность, художественная трактовка музыкального произведения;</w:t>
      </w:r>
    </w:p>
    <w:p w:rsidR="00055427" w:rsidRDefault="00055427" w:rsidP="00055427">
      <w:pPr>
        <w:pStyle w:val="20"/>
        <w:numPr>
          <w:ilvl w:val="0"/>
          <w:numId w:val="16"/>
        </w:numPr>
        <w:shd w:val="clear" w:color="auto" w:fill="auto"/>
        <w:tabs>
          <w:tab w:val="left" w:pos="1741"/>
        </w:tabs>
        <w:spacing w:line="319" w:lineRule="exact"/>
        <w:ind w:left="1460"/>
        <w:jc w:val="both"/>
      </w:pPr>
      <w:r>
        <w:rPr>
          <w:color w:val="000000"/>
          <w:lang w:eastAsia="ru-RU" w:bidi="ru-RU"/>
        </w:rPr>
        <w:t>самобытность и уникальность художественного материала;</w:t>
      </w:r>
    </w:p>
    <w:p w:rsidR="00055427" w:rsidRDefault="00055427" w:rsidP="00055427">
      <w:pPr>
        <w:pStyle w:val="20"/>
        <w:numPr>
          <w:ilvl w:val="0"/>
          <w:numId w:val="16"/>
        </w:numPr>
        <w:shd w:val="clear" w:color="auto" w:fill="auto"/>
        <w:tabs>
          <w:tab w:val="left" w:pos="1861"/>
        </w:tabs>
        <w:spacing w:line="319" w:lineRule="exact"/>
        <w:ind w:left="1460"/>
        <w:jc w:val="both"/>
      </w:pPr>
      <w:r>
        <w:rPr>
          <w:color w:val="000000"/>
          <w:lang w:eastAsia="ru-RU" w:bidi="ru-RU"/>
        </w:rPr>
        <w:t>сложность репертуара, соответствие конкурсной программы возрасту участников;</w:t>
      </w:r>
    </w:p>
    <w:p w:rsidR="00055427" w:rsidRDefault="00055427" w:rsidP="00055427">
      <w:pPr>
        <w:pStyle w:val="20"/>
        <w:numPr>
          <w:ilvl w:val="0"/>
          <w:numId w:val="16"/>
        </w:numPr>
        <w:shd w:val="clear" w:color="auto" w:fill="auto"/>
        <w:tabs>
          <w:tab w:val="left" w:pos="1735"/>
        </w:tabs>
        <w:spacing w:line="319" w:lineRule="exact"/>
        <w:ind w:left="1460"/>
        <w:jc w:val="both"/>
      </w:pPr>
      <w:r>
        <w:rPr>
          <w:color w:val="000000"/>
          <w:lang w:eastAsia="ru-RU" w:bidi="ru-RU"/>
        </w:rPr>
        <w:t>сценическая культура,</w:t>
      </w:r>
    </w:p>
    <w:p w:rsidR="00055427" w:rsidRDefault="00055427" w:rsidP="00055427">
      <w:pPr>
        <w:pStyle w:val="20"/>
        <w:numPr>
          <w:ilvl w:val="0"/>
          <w:numId w:val="16"/>
        </w:numPr>
        <w:shd w:val="clear" w:color="auto" w:fill="auto"/>
        <w:tabs>
          <w:tab w:val="left" w:pos="1735"/>
        </w:tabs>
        <w:spacing w:line="319" w:lineRule="exact"/>
        <w:ind w:left="1460"/>
        <w:jc w:val="both"/>
      </w:pPr>
      <w:r>
        <w:rPr>
          <w:color w:val="000000"/>
          <w:lang w:eastAsia="ru-RU" w:bidi="ru-RU"/>
        </w:rPr>
        <w:t>национальный колорит (костюм, национальные музыкальные инструменты, атрибутика).</w:t>
      </w:r>
    </w:p>
    <w:p w:rsidR="00055427" w:rsidRDefault="00055427" w:rsidP="00055427">
      <w:pPr>
        <w:pStyle w:val="90"/>
        <w:shd w:val="clear" w:color="auto" w:fill="auto"/>
        <w:spacing w:after="300" w:line="319" w:lineRule="exact"/>
        <w:ind w:left="2200"/>
      </w:pPr>
      <w:r>
        <w:rPr>
          <w:color w:val="000000"/>
          <w:lang w:eastAsia="ru-RU" w:bidi="ru-RU"/>
        </w:rPr>
        <w:t>Продолжительность выступления не должна превышать 5 минут.</w:t>
      </w:r>
    </w:p>
    <w:p w:rsidR="00B10798" w:rsidRPr="00C4398E" w:rsidRDefault="00B10798" w:rsidP="00055427">
      <w:pPr>
        <w:pStyle w:val="90"/>
        <w:shd w:val="clear" w:color="auto" w:fill="auto"/>
        <w:spacing w:line="319" w:lineRule="exact"/>
        <w:ind w:left="709"/>
        <w:jc w:val="center"/>
        <w:rPr>
          <w:color w:val="000000"/>
          <w:lang w:eastAsia="ru-RU" w:bidi="ru-RU"/>
        </w:rPr>
      </w:pPr>
    </w:p>
    <w:p w:rsidR="00B10798" w:rsidRPr="00C4398E" w:rsidRDefault="00B10798" w:rsidP="00055427">
      <w:pPr>
        <w:pStyle w:val="90"/>
        <w:shd w:val="clear" w:color="auto" w:fill="auto"/>
        <w:spacing w:line="319" w:lineRule="exact"/>
        <w:ind w:left="709"/>
        <w:jc w:val="center"/>
        <w:rPr>
          <w:color w:val="000000"/>
          <w:lang w:eastAsia="ru-RU" w:bidi="ru-RU"/>
        </w:rPr>
      </w:pPr>
    </w:p>
    <w:p w:rsidR="00055427" w:rsidRDefault="00055427" w:rsidP="00055427">
      <w:pPr>
        <w:pStyle w:val="90"/>
        <w:shd w:val="clear" w:color="auto" w:fill="auto"/>
        <w:spacing w:line="319" w:lineRule="exact"/>
        <w:ind w:left="709"/>
        <w:jc w:val="center"/>
      </w:pPr>
      <w:r>
        <w:rPr>
          <w:color w:val="000000"/>
          <w:lang w:eastAsia="ru-RU" w:bidi="ru-RU"/>
        </w:rPr>
        <w:t>Номинация «Театральное творчество»</w:t>
      </w:r>
    </w:p>
    <w:p w:rsidR="00055427" w:rsidRDefault="00055427" w:rsidP="00055427">
      <w:pPr>
        <w:pStyle w:val="20"/>
        <w:shd w:val="clear" w:color="auto" w:fill="auto"/>
        <w:spacing w:line="319" w:lineRule="exact"/>
        <w:ind w:left="709"/>
        <w:jc w:val="center"/>
      </w:pPr>
      <w:r>
        <w:rPr>
          <w:color w:val="000000"/>
          <w:lang w:eastAsia="ru-RU" w:bidi="ru-RU"/>
        </w:rPr>
        <w:t>(в т.ч. кукольный театр, миниатюры, мюзикл)</w:t>
      </w:r>
    </w:p>
    <w:p w:rsidR="00055427" w:rsidRDefault="00055427" w:rsidP="00055427">
      <w:pPr>
        <w:pStyle w:val="20"/>
        <w:shd w:val="clear" w:color="auto" w:fill="auto"/>
        <w:spacing w:after="263" w:line="319" w:lineRule="exact"/>
        <w:ind w:left="709"/>
        <w:jc w:val="center"/>
      </w:pPr>
      <w:r>
        <w:rPr>
          <w:color w:val="000000"/>
          <w:lang w:eastAsia="ru-RU" w:bidi="ru-RU"/>
        </w:rPr>
        <w:t>Заявка (Приложение №2)</w:t>
      </w:r>
    </w:p>
    <w:p w:rsidR="00055427" w:rsidRDefault="00055427" w:rsidP="00055427">
      <w:pPr>
        <w:pStyle w:val="20"/>
        <w:shd w:val="clear" w:color="auto" w:fill="auto"/>
        <w:spacing w:line="366" w:lineRule="exact"/>
        <w:ind w:left="709" w:firstLine="300"/>
        <w:jc w:val="both"/>
      </w:pPr>
      <w:r>
        <w:rPr>
          <w:color w:val="000000"/>
          <w:lang w:eastAsia="ru-RU" w:bidi="ru-RU"/>
        </w:rPr>
        <w:t>Театральные коллективы представляют одну постановку (в том числе, фрагменты постановок сказок, мифов, легенд), продолжительностью не более 15 минут.</w:t>
      </w:r>
    </w:p>
    <w:p w:rsidR="00055427" w:rsidRDefault="00055427" w:rsidP="00055427">
      <w:pPr>
        <w:pStyle w:val="90"/>
        <w:shd w:val="clear" w:color="auto" w:fill="auto"/>
        <w:spacing w:line="366" w:lineRule="exact"/>
        <w:ind w:left="709"/>
        <w:jc w:val="both"/>
      </w:pPr>
      <w:r>
        <w:rPr>
          <w:color w:val="000000"/>
          <w:lang w:eastAsia="ru-RU" w:bidi="ru-RU"/>
        </w:rPr>
        <w:lastRenderedPageBreak/>
        <w:t>Критерии оценки конкурсных выступлений:</w:t>
      </w:r>
    </w:p>
    <w:p w:rsidR="00055427" w:rsidRDefault="00055427" w:rsidP="00055427">
      <w:pPr>
        <w:pStyle w:val="20"/>
        <w:shd w:val="clear" w:color="auto" w:fill="auto"/>
        <w:spacing w:line="280" w:lineRule="exact"/>
        <w:ind w:left="709"/>
        <w:jc w:val="both"/>
      </w:pPr>
      <w:r>
        <w:rPr>
          <w:color w:val="000000"/>
          <w:lang w:eastAsia="ru-RU" w:bidi="ru-RU"/>
        </w:rPr>
        <w:t>-техническое мастерство;</w:t>
      </w:r>
    </w:p>
    <w:p w:rsidR="00055427" w:rsidRDefault="00055427" w:rsidP="00055427">
      <w:pPr>
        <w:pStyle w:val="20"/>
        <w:shd w:val="clear" w:color="auto" w:fill="auto"/>
        <w:spacing w:line="280" w:lineRule="exact"/>
        <w:ind w:left="709"/>
        <w:jc w:val="both"/>
      </w:pPr>
      <w:r>
        <w:rPr>
          <w:color w:val="000000"/>
          <w:lang w:eastAsia="ru-RU" w:bidi="ru-RU"/>
        </w:rPr>
        <w:t>-артистизм,</w:t>
      </w:r>
    </w:p>
    <w:p w:rsidR="00055427" w:rsidRDefault="00055427" w:rsidP="00055427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line="366" w:lineRule="exact"/>
        <w:ind w:left="709"/>
        <w:jc w:val="both"/>
      </w:pPr>
      <w:r>
        <w:rPr>
          <w:color w:val="000000"/>
          <w:lang w:eastAsia="ru-RU" w:bidi="ru-RU"/>
        </w:rPr>
        <w:t>соответствие выразительности средств художественного оформления спектакля режиссерскому замыслу;</w:t>
      </w:r>
    </w:p>
    <w:p w:rsidR="00055427" w:rsidRDefault="00055427" w:rsidP="00055427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after="369" w:line="366" w:lineRule="exact"/>
        <w:ind w:left="709"/>
        <w:jc w:val="both"/>
      </w:pPr>
      <w:r>
        <w:rPr>
          <w:color w:val="000000"/>
          <w:lang w:eastAsia="ru-RU" w:bidi="ru-RU"/>
        </w:rPr>
        <w:t>соответствие репертуара возрастным особенностям исполнителей.</w:t>
      </w:r>
    </w:p>
    <w:p w:rsidR="00B10798" w:rsidRPr="00C4398E" w:rsidRDefault="00B10798" w:rsidP="00055427">
      <w:pPr>
        <w:keepNext/>
        <w:keepLines/>
        <w:spacing w:after="32" w:line="280" w:lineRule="exact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10798" w:rsidRPr="00C4398E" w:rsidRDefault="00B10798" w:rsidP="00055427">
      <w:pPr>
        <w:keepNext/>
        <w:keepLines/>
        <w:spacing w:after="32" w:line="280" w:lineRule="exact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55427" w:rsidRPr="00055427" w:rsidRDefault="00055427" w:rsidP="00055427">
      <w:pPr>
        <w:keepNext/>
        <w:keepLines/>
        <w:spacing w:after="32" w:line="280" w:lineRule="exact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42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Номинации «Этностиль» (театр мод)</w:t>
      </w:r>
    </w:p>
    <w:p w:rsidR="00055427" w:rsidRDefault="00055427" w:rsidP="00055427">
      <w:pPr>
        <w:pStyle w:val="20"/>
        <w:shd w:val="clear" w:color="auto" w:fill="auto"/>
        <w:spacing w:line="280" w:lineRule="exact"/>
        <w:ind w:left="709"/>
        <w:jc w:val="center"/>
      </w:pPr>
      <w:r>
        <w:rPr>
          <w:color w:val="000000"/>
          <w:lang w:eastAsia="ru-RU" w:bidi="ru-RU"/>
        </w:rPr>
        <w:t>Заявка (Приложение №2)</w:t>
      </w:r>
    </w:p>
    <w:p w:rsidR="00055427" w:rsidRDefault="00055427" w:rsidP="00055427">
      <w:pPr>
        <w:pStyle w:val="20"/>
        <w:shd w:val="clear" w:color="auto" w:fill="auto"/>
        <w:spacing w:line="280" w:lineRule="exact"/>
        <w:ind w:left="709"/>
        <w:jc w:val="center"/>
      </w:pPr>
      <w:r>
        <w:rPr>
          <w:color w:val="000000"/>
          <w:lang w:eastAsia="ru-RU" w:bidi="ru-RU"/>
        </w:rPr>
        <w:t>(трансформация национальных традиций народов Татарстана</w:t>
      </w:r>
    </w:p>
    <w:p w:rsidR="00055427" w:rsidRDefault="00055427" w:rsidP="00055427">
      <w:pPr>
        <w:pStyle w:val="20"/>
        <w:shd w:val="clear" w:color="auto" w:fill="auto"/>
        <w:spacing w:line="280" w:lineRule="exact"/>
        <w:ind w:left="709"/>
        <w:jc w:val="center"/>
      </w:pPr>
      <w:r>
        <w:rPr>
          <w:color w:val="000000"/>
          <w:lang w:eastAsia="ru-RU" w:bidi="ru-RU"/>
        </w:rPr>
        <w:t>в современной одежде)</w:t>
      </w:r>
    </w:p>
    <w:p w:rsidR="00055427" w:rsidRDefault="00055427" w:rsidP="00055427">
      <w:pPr>
        <w:pStyle w:val="20"/>
        <w:shd w:val="clear" w:color="auto" w:fill="auto"/>
        <w:spacing w:line="319" w:lineRule="exact"/>
        <w:ind w:left="709" w:firstLine="5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Коллективы-участники могут представить не более 3-х коллекций. Во время демонстрации коллекций возможна театрализация и музыкальное оформление, усиливающие эффект представляемых работ, раскрывающие достоинство творческого замысла и мастерства юных художников и модельеров. Продолжительность демонстрации одной коллекции - не более 3 минут.</w:t>
      </w:r>
    </w:p>
    <w:p w:rsidR="00055427" w:rsidRDefault="00055427" w:rsidP="00055427">
      <w:pPr>
        <w:pStyle w:val="20"/>
        <w:shd w:val="clear" w:color="auto" w:fill="auto"/>
        <w:spacing w:line="319" w:lineRule="exact"/>
        <w:ind w:left="709" w:firstLine="560"/>
        <w:jc w:val="both"/>
      </w:pPr>
    </w:p>
    <w:p w:rsidR="00055427" w:rsidRPr="00055427" w:rsidRDefault="00055427" w:rsidP="00055427">
      <w:pPr>
        <w:keepNext/>
        <w:keepLines/>
        <w:spacing w:after="0" w:line="319" w:lineRule="exact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42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Критерии оценки:</w:t>
      </w:r>
    </w:p>
    <w:p w:rsidR="00055427" w:rsidRDefault="00055427" w:rsidP="00055427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line="319" w:lineRule="exact"/>
        <w:ind w:left="709"/>
        <w:jc w:val="both"/>
      </w:pPr>
      <w:r>
        <w:rPr>
          <w:color w:val="000000"/>
          <w:lang w:eastAsia="ru-RU" w:bidi="ru-RU"/>
        </w:rPr>
        <w:t>театрализация показа;</w:t>
      </w:r>
    </w:p>
    <w:p w:rsidR="00055427" w:rsidRDefault="00055427" w:rsidP="00055427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line="319" w:lineRule="exact"/>
        <w:ind w:left="709"/>
        <w:jc w:val="both"/>
      </w:pPr>
      <w:r>
        <w:rPr>
          <w:color w:val="000000"/>
          <w:lang w:eastAsia="ru-RU" w:bidi="ru-RU"/>
        </w:rPr>
        <w:t>музыкальное оформление и постановка;</w:t>
      </w:r>
    </w:p>
    <w:p w:rsidR="00055427" w:rsidRDefault="00055427" w:rsidP="00055427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line="319" w:lineRule="exact"/>
        <w:ind w:left="709"/>
        <w:jc w:val="both"/>
      </w:pPr>
      <w:r>
        <w:rPr>
          <w:color w:val="000000"/>
          <w:lang w:eastAsia="ru-RU" w:bidi="ru-RU"/>
        </w:rPr>
        <w:t>выразительность, цветовая эстетика;</w:t>
      </w:r>
    </w:p>
    <w:p w:rsidR="00055427" w:rsidRDefault="00055427" w:rsidP="00055427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line="319" w:lineRule="exact"/>
        <w:ind w:left="709"/>
        <w:jc w:val="both"/>
      </w:pPr>
      <w:r>
        <w:rPr>
          <w:color w:val="000000"/>
          <w:lang w:eastAsia="ru-RU" w:bidi="ru-RU"/>
        </w:rPr>
        <w:t>индивидуальность, оригинальность представленных коллекций;</w:t>
      </w:r>
    </w:p>
    <w:p w:rsidR="00055427" w:rsidRPr="00055427" w:rsidRDefault="00055427" w:rsidP="00055427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after="708" w:line="319" w:lineRule="exact"/>
        <w:ind w:left="709"/>
        <w:jc w:val="both"/>
      </w:pPr>
      <w:r>
        <w:rPr>
          <w:color w:val="000000"/>
          <w:lang w:eastAsia="ru-RU" w:bidi="ru-RU"/>
        </w:rPr>
        <w:t>мастерство и эстетический уровень демонстрации коллекции.</w:t>
      </w: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spacing w:line="308" w:lineRule="exact"/>
        <w:ind w:right="5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Приложение  №1</w:t>
      </w:r>
    </w:p>
    <w:p w:rsidR="00055427" w:rsidRDefault="00055427" w:rsidP="00055427">
      <w:pPr>
        <w:pStyle w:val="20"/>
        <w:shd w:val="clear" w:color="auto" w:fill="auto"/>
        <w:spacing w:line="308" w:lineRule="exact"/>
        <w:ind w:right="540"/>
        <w:jc w:val="center"/>
        <w:rPr>
          <w:color w:val="000000"/>
          <w:lang w:eastAsia="ru-RU" w:bidi="ru-RU"/>
        </w:rPr>
      </w:pPr>
    </w:p>
    <w:p w:rsidR="00055427" w:rsidRPr="00055427" w:rsidRDefault="00055427" w:rsidP="00055427">
      <w:pPr>
        <w:pStyle w:val="20"/>
        <w:shd w:val="clear" w:color="auto" w:fill="auto"/>
        <w:spacing w:line="308" w:lineRule="exact"/>
        <w:ind w:right="540"/>
        <w:jc w:val="center"/>
        <w:rPr>
          <w:b/>
        </w:rPr>
      </w:pPr>
      <w:r w:rsidRPr="00055427">
        <w:rPr>
          <w:b/>
          <w:color w:val="000000"/>
          <w:lang w:eastAsia="ru-RU" w:bidi="ru-RU"/>
        </w:rPr>
        <w:t>ЗАЯВКА УЧАСТНИКА</w:t>
      </w:r>
    </w:p>
    <w:p w:rsidR="00055427" w:rsidRDefault="00055427" w:rsidP="00055427">
      <w:pPr>
        <w:pStyle w:val="90"/>
        <w:shd w:val="clear" w:color="auto" w:fill="auto"/>
        <w:spacing w:line="308" w:lineRule="exact"/>
        <w:ind w:right="540"/>
        <w:jc w:val="center"/>
      </w:pPr>
      <w:r>
        <w:rPr>
          <w:color w:val="000000"/>
          <w:lang w:eastAsia="ru-RU" w:bidi="ru-RU"/>
        </w:rPr>
        <w:t>Республиканского фестиваля - конкурса детского народного творчества</w:t>
      </w:r>
    </w:p>
    <w:p w:rsidR="00055427" w:rsidRDefault="00055427" w:rsidP="00055427">
      <w:pPr>
        <w:pStyle w:val="90"/>
        <w:shd w:val="clear" w:color="auto" w:fill="auto"/>
        <w:spacing w:line="308" w:lineRule="exact"/>
        <w:ind w:right="540"/>
        <w:jc w:val="center"/>
      </w:pPr>
      <w:r>
        <w:rPr>
          <w:color w:val="000000"/>
          <w:lang w:eastAsia="ru-RU" w:bidi="ru-RU"/>
        </w:rPr>
        <w:t>«Таланты Татарстана»</w:t>
      </w:r>
      <w:r>
        <w:rPr>
          <w:color w:val="000000"/>
          <w:lang w:eastAsia="ru-RU" w:bidi="ru-RU"/>
        </w:rPr>
        <w:br/>
        <w:t>в номинациях:</w:t>
      </w:r>
    </w:p>
    <w:p w:rsidR="00055427" w:rsidRDefault="00055427" w:rsidP="00055427">
      <w:pPr>
        <w:pStyle w:val="90"/>
        <w:shd w:val="clear" w:color="auto" w:fill="auto"/>
        <w:spacing w:line="276" w:lineRule="auto"/>
        <w:ind w:right="540"/>
        <w:jc w:val="center"/>
      </w:pPr>
      <w:r>
        <w:rPr>
          <w:color w:val="000000"/>
          <w:lang w:eastAsia="ru-RU" w:bidi="ru-RU"/>
        </w:rPr>
        <w:t>«Цвети мой Татарстан!» (рисунки);</w:t>
      </w:r>
    </w:p>
    <w:p w:rsidR="00055427" w:rsidRDefault="00055427" w:rsidP="00055427">
      <w:pPr>
        <w:pStyle w:val="90"/>
        <w:shd w:val="clear" w:color="auto" w:fill="auto"/>
        <w:spacing w:line="276" w:lineRule="auto"/>
        <w:ind w:right="540"/>
        <w:jc w:val="center"/>
      </w:pPr>
      <w:r>
        <w:rPr>
          <w:color w:val="000000"/>
          <w:lang w:eastAsia="ru-RU" w:bidi="ru-RU"/>
        </w:rPr>
        <w:t>«Чудесный край» (декоративно-прикладные изделия);</w:t>
      </w:r>
    </w:p>
    <w:p w:rsidR="00055427" w:rsidRDefault="00055427" w:rsidP="00055427">
      <w:pPr>
        <w:pStyle w:val="90"/>
        <w:shd w:val="clear" w:color="auto" w:fill="auto"/>
        <w:spacing w:line="276" w:lineRule="auto"/>
        <w:ind w:right="54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«Моя малая родина» (фотоработы)</w:t>
      </w:r>
    </w:p>
    <w:p w:rsidR="00B10798" w:rsidRDefault="00B10798" w:rsidP="00055427">
      <w:pPr>
        <w:pStyle w:val="90"/>
        <w:shd w:val="clear" w:color="auto" w:fill="auto"/>
        <w:spacing w:line="276" w:lineRule="auto"/>
        <w:ind w:right="540"/>
        <w:jc w:val="center"/>
      </w:pPr>
    </w:p>
    <w:tbl>
      <w:tblPr>
        <w:tblOverlap w:val="never"/>
        <w:tblW w:w="0" w:type="auto"/>
        <w:jc w:val="right"/>
        <w:tblInd w:w="-22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79"/>
        <w:gridCol w:w="4808"/>
      </w:tblGrid>
      <w:tr w:rsidR="00055427" w:rsidTr="00B10798">
        <w:trPr>
          <w:trHeight w:hRule="exact" w:val="348"/>
          <w:jc w:val="right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427" w:rsidRPr="00B10798" w:rsidRDefault="00055427" w:rsidP="003F4039">
            <w:pPr>
              <w:pStyle w:val="20"/>
              <w:framePr w:w="9587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Имя, фамилия участника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B10798">
        <w:trPr>
          <w:trHeight w:hRule="exact" w:val="331"/>
          <w:jc w:val="right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427" w:rsidRPr="00B10798" w:rsidRDefault="00055427" w:rsidP="00055427">
            <w:pPr>
              <w:pStyle w:val="20"/>
              <w:framePr w:w="9587" w:wrap="notBeside" w:vAnchor="text" w:hAnchor="text" w:xAlign="right" w:y="1"/>
              <w:shd w:val="clear" w:color="auto" w:fill="auto"/>
              <w:spacing w:line="220" w:lineRule="exact"/>
              <w:ind w:left="-20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Дата рождения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B10798">
        <w:trPr>
          <w:trHeight w:hRule="exact" w:val="325"/>
          <w:jc w:val="right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427" w:rsidRPr="00B10798" w:rsidRDefault="00055427" w:rsidP="00B10798">
            <w:pPr>
              <w:pStyle w:val="20"/>
              <w:framePr w:w="9587" w:wrap="notBeside" w:vAnchor="text" w:hAnchor="text" w:xAlign="right" w:y="1"/>
              <w:shd w:val="clear" w:color="auto" w:fill="auto"/>
              <w:spacing w:line="220" w:lineRule="exact"/>
              <w:ind w:firstLine="20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Название работы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B10798">
        <w:trPr>
          <w:trHeight w:hRule="exact" w:val="645"/>
          <w:jc w:val="right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427" w:rsidRPr="00B10798" w:rsidRDefault="00055427" w:rsidP="00B10798">
            <w:pPr>
              <w:pStyle w:val="20"/>
              <w:framePr w:w="9587" w:wrap="notBeside" w:vAnchor="text" w:hAnchor="text" w:xAlign="right" w:y="1"/>
              <w:shd w:val="clear" w:color="auto" w:fill="auto"/>
              <w:spacing w:line="319" w:lineRule="exact"/>
              <w:ind w:left="122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 xml:space="preserve">Полное название учреждения Номер телефона, </w:t>
            </w:r>
            <w:r w:rsidRPr="00B10798">
              <w:rPr>
                <w:rStyle w:val="211pt"/>
                <w:rFonts w:eastAsiaTheme="minorHAnsi"/>
                <w:b/>
                <w:lang w:bidi="en-US"/>
              </w:rPr>
              <w:t>e-mail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B10798">
        <w:trPr>
          <w:trHeight w:hRule="exact" w:val="331"/>
          <w:jc w:val="right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427" w:rsidRPr="00B10798" w:rsidRDefault="00055427" w:rsidP="003F4039">
            <w:pPr>
              <w:pStyle w:val="20"/>
              <w:framePr w:w="9587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ФИО педагога (полностью)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B10798">
        <w:trPr>
          <w:trHeight w:hRule="exact" w:val="348"/>
          <w:jc w:val="right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5427" w:rsidRPr="00B10798" w:rsidRDefault="00055427" w:rsidP="003F4039">
            <w:pPr>
              <w:pStyle w:val="20"/>
              <w:framePr w:w="9587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Контактный телефон педагога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7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055427" w:rsidRDefault="00055427" w:rsidP="00055427">
      <w:pPr>
        <w:framePr w:w="9587" w:wrap="notBeside" w:vAnchor="text" w:hAnchor="text" w:xAlign="right" w:y="1"/>
        <w:rPr>
          <w:sz w:val="2"/>
          <w:szCs w:val="2"/>
        </w:rPr>
      </w:pPr>
    </w:p>
    <w:p w:rsidR="00055427" w:rsidRDefault="00055427" w:rsidP="00055427">
      <w:pPr>
        <w:rPr>
          <w:sz w:val="2"/>
          <w:szCs w:val="2"/>
        </w:rPr>
      </w:pPr>
    </w:p>
    <w:p w:rsidR="00B10798" w:rsidRDefault="00B10798" w:rsidP="00055427">
      <w:pPr>
        <w:pStyle w:val="20"/>
        <w:shd w:val="clear" w:color="auto" w:fill="auto"/>
        <w:spacing w:before="448" w:after="544" w:line="280" w:lineRule="exact"/>
        <w:rPr>
          <w:color w:val="000000"/>
          <w:lang w:eastAsia="ru-RU" w:bidi="ru-RU"/>
        </w:rPr>
      </w:pPr>
    </w:p>
    <w:p w:rsidR="00055427" w:rsidRDefault="00055427" w:rsidP="00055427">
      <w:pPr>
        <w:pStyle w:val="20"/>
        <w:shd w:val="clear" w:color="auto" w:fill="auto"/>
        <w:spacing w:before="448" w:after="544" w:line="280" w:lineRule="exact"/>
      </w:pPr>
      <w:r>
        <w:rPr>
          <w:color w:val="000000"/>
          <w:lang w:eastAsia="ru-RU" w:bidi="ru-RU"/>
        </w:rPr>
        <w:t>Приложение №2</w:t>
      </w:r>
    </w:p>
    <w:p w:rsidR="00055427" w:rsidRDefault="00055427" w:rsidP="00B10798">
      <w:pPr>
        <w:pStyle w:val="90"/>
        <w:shd w:val="clear" w:color="auto" w:fill="auto"/>
        <w:spacing w:line="308" w:lineRule="exact"/>
        <w:ind w:right="540"/>
        <w:jc w:val="center"/>
      </w:pPr>
      <w:r>
        <w:rPr>
          <w:color w:val="000000"/>
          <w:lang w:eastAsia="ru-RU" w:bidi="ru-RU"/>
        </w:rPr>
        <w:t>Заявка на участие</w:t>
      </w:r>
    </w:p>
    <w:p w:rsidR="00055427" w:rsidRDefault="00055427" w:rsidP="00B10798">
      <w:pPr>
        <w:pStyle w:val="90"/>
        <w:shd w:val="clear" w:color="auto" w:fill="auto"/>
        <w:spacing w:line="308" w:lineRule="exact"/>
        <w:ind w:right="540"/>
        <w:jc w:val="center"/>
      </w:pPr>
      <w:r>
        <w:rPr>
          <w:color w:val="000000"/>
          <w:lang w:eastAsia="ru-RU" w:bidi="ru-RU"/>
        </w:rPr>
        <w:t>в Республиканском фестивале - конкурсе детского народного творчества</w:t>
      </w:r>
    </w:p>
    <w:p w:rsidR="00055427" w:rsidRDefault="00055427" w:rsidP="00B10798">
      <w:pPr>
        <w:pStyle w:val="90"/>
        <w:shd w:val="clear" w:color="auto" w:fill="auto"/>
        <w:spacing w:line="308" w:lineRule="exact"/>
        <w:ind w:right="540"/>
        <w:jc w:val="center"/>
      </w:pPr>
      <w:r>
        <w:rPr>
          <w:color w:val="000000"/>
          <w:lang w:eastAsia="ru-RU" w:bidi="ru-RU"/>
        </w:rPr>
        <w:t>«Таланты Татарстана»</w:t>
      </w:r>
      <w:r>
        <w:rPr>
          <w:color w:val="000000"/>
          <w:lang w:eastAsia="ru-RU" w:bidi="ru-RU"/>
        </w:rPr>
        <w:br/>
        <w:t>в номинациях:</w:t>
      </w:r>
    </w:p>
    <w:p w:rsidR="00055427" w:rsidRDefault="00055427" w:rsidP="00B10798">
      <w:pPr>
        <w:pStyle w:val="90"/>
        <w:shd w:val="clear" w:color="auto" w:fill="auto"/>
        <w:spacing w:line="308" w:lineRule="exact"/>
        <w:ind w:right="54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«Танцы народов Татарстана», «Песни народов Татарстана»,</w:t>
      </w:r>
      <w:r>
        <w:rPr>
          <w:color w:val="000000"/>
          <w:lang w:eastAsia="ru-RU" w:bidi="ru-RU"/>
        </w:rPr>
        <w:br/>
        <w:t>«Ансамбли народных инструментов», «Театральное творчество»</w:t>
      </w:r>
    </w:p>
    <w:p w:rsidR="00B10798" w:rsidRDefault="00B10798" w:rsidP="00B10798">
      <w:pPr>
        <w:pStyle w:val="90"/>
        <w:shd w:val="clear" w:color="auto" w:fill="auto"/>
        <w:spacing w:line="308" w:lineRule="exact"/>
        <w:ind w:right="540"/>
        <w:jc w:val="center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6201"/>
        <w:gridCol w:w="3379"/>
      </w:tblGrid>
      <w:tr w:rsidR="00055427" w:rsidTr="003F4039">
        <w:trPr>
          <w:trHeight w:hRule="exact" w:val="389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Номинация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Возрастная группа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5427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80" w:lineRule="exact"/>
            </w:pPr>
            <w:r>
              <w:rPr>
                <w:rStyle w:val="2Arial"/>
                <w:rFonts w:eastAsiaTheme="minorHAnsi"/>
              </w:rPr>
              <w:t>.</w:t>
            </w: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Название коллектива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645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B10798" w:rsidP="003F4039">
            <w:pPr>
              <w:pStyle w:val="20"/>
              <w:framePr w:w="9581" w:wrap="notBeside" w:vAnchor="text" w:hAnchor="text" w:xAlign="right" w:y="1"/>
              <w:shd w:val="clear" w:color="auto" w:fill="auto"/>
              <w:jc w:val="left"/>
              <w:rPr>
                <w:b/>
              </w:rPr>
            </w:pPr>
            <w:r>
              <w:rPr>
                <w:rStyle w:val="211pt"/>
                <w:rFonts w:eastAsiaTheme="minorHAnsi"/>
                <w:b/>
              </w:rPr>
              <w:t>Реперту</w:t>
            </w:r>
            <w:r w:rsidR="00055427" w:rsidRPr="00B10798">
              <w:rPr>
                <w:rStyle w:val="211pt"/>
                <w:rFonts w:eastAsiaTheme="minorHAnsi"/>
                <w:b/>
              </w:rPr>
              <w:t>ар (название танца, название песни, название театральной постановки) и длительность номера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2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Количество участников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Территория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89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Полное название образовательной организации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650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325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ФИО педагога, концертмейстера, режиссера (полностью)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2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 xml:space="preserve">Номер телефона, </w:t>
            </w:r>
            <w:r w:rsidRPr="00B10798">
              <w:rPr>
                <w:rStyle w:val="211pt"/>
                <w:rFonts w:eastAsiaTheme="minorHAnsi"/>
                <w:b/>
                <w:lang w:bidi="en-US"/>
              </w:rPr>
              <w:t>e-mail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Контактный телефон педагога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95"/>
          <w:jc w:val="right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81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Музыкаль</w:t>
            </w:r>
            <w:r w:rsidR="00B10798">
              <w:rPr>
                <w:rStyle w:val="211pt"/>
                <w:rFonts w:eastAsiaTheme="minorHAnsi"/>
                <w:b/>
              </w:rPr>
              <w:t>ное оформление номера (формат С</w:t>
            </w:r>
            <w:r w:rsidR="00B10798">
              <w:rPr>
                <w:rStyle w:val="211pt"/>
                <w:rFonts w:eastAsiaTheme="minorHAnsi"/>
                <w:b/>
                <w:lang w:val="en-US"/>
              </w:rPr>
              <w:t>D</w:t>
            </w:r>
            <w:r w:rsidR="00B10798" w:rsidRPr="00B10798">
              <w:rPr>
                <w:rStyle w:val="211pt"/>
                <w:rFonts w:eastAsiaTheme="minorHAnsi"/>
                <w:b/>
              </w:rPr>
              <w:t xml:space="preserve"> </w:t>
            </w:r>
            <w:r w:rsidRPr="00B10798">
              <w:rPr>
                <w:rStyle w:val="211pt"/>
                <w:rFonts w:eastAsiaTheme="minorHAnsi"/>
                <w:b/>
              </w:rPr>
              <w:t>аудио)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81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055427" w:rsidRDefault="00055427" w:rsidP="00055427">
      <w:pPr>
        <w:framePr w:w="9581" w:wrap="notBeside" w:vAnchor="text" w:hAnchor="text" w:xAlign="right" w:y="1"/>
        <w:rPr>
          <w:sz w:val="2"/>
          <w:szCs w:val="2"/>
        </w:rPr>
      </w:pPr>
    </w:p>
    <w:p w:rsidR="00055427" w:rsidRDefault="00055427" w:rsidP="00055427">
      <w:pPr>
        <w:rPr>
          <w:sz w:val="2"/>
          <w:szCs w:val="2"/>
        </w:rPr>
      </w:pPr>
    </w:p>
    <w:p w:rsidR="00055427" w:rsidRDefault="00055427" w:rsidP="00055427">
      <w:pPr>
        <w:pStyle w:val="90"/>
        <w:shd w:val="clear" w:color="auto" w:fill="auto"/>
        <w:spacing w:line="308" w:lineRule="exact"/>
        <w:ind w:left="5300"/>
      </w:pPr>
      <w:r>
        <w:rPr>
          <w:color w:val="000000"/>
          <w:lang w:eastAsia="ru-RU" w:bidi="ru-RU"/>
        </w:rPr>
        <w:lastRenderedPageBreak/>
        <w:t>Заявка на участие</w:t>
      </w:r>
    </w:p>
    <w:p w:rsidR="00055427" w:rsidRDefault="00055427" w:rsidP="00055427">
      <w:pPr>
        <w:pStyle w:val="90"/>
        <w:shd w:val="clear" w:color="auto" w:fill="auto"/>
        <w:spacing w:line="308" w:lineRule="exact"/>
        <w:ind w:left="1960"/>
      </w:pPr>
      <w:r>
        <w:rPr>
          <w:color w:val="000000"/>
          <w:lang w:eastAsia="ru-RU" w:bidi="ru-RU"/>
        </w:rPr>
        <w:t>в Ре</w:t>
      </w:r>
      <w:r w:rsidR="00B10798">
        <w:rPr>
          <w:color w:val="000000"/>
          <w:lang w:eastAsia="ru-RU" w:bidi="ru-RU"/>
        </w:rPr>
        <w:t>спубликанском фестивале - конку</w:t>
      </w:r>
      <w:r>
        <w:rPr>
          <w:color w:val="000000"/>
          <w:lang w:eastAsia="ru-RU" w:bidi="ru-RU"/>
        </w:rPr>
        <w:t>рсе детского народного творчества</w:t>
      </w:r>
    </w:p>
    <w:p w:rsidR="00055427" w:rsidRDefault="00055427" w:rsidP="00055427">
      <w:pPr>
        <w:pStyle w:val="90"/>
        <w:shd w:val="clear" w:color="auto" w:fill="auto"/>
        <w:spacing w:line="308" w:lineRule="exact"/>
        <w:ind w:left="5020"/>
      </w:pPr>
      <w:r>
        <w:rPr>
          <w:color w:val="000000"/>
          <w:lang w:eastAsia="ru-RU" w:bidi="ru-RU"/>
        </w:rPr>
        <w:t>«Таланты Татарстана»</w:t>
      </w:r>
    </w:p>
    <w:p w:rsidR="00055427" w:rsidRPr="00C4398E" w:rsidRDefault="00055427" w:rsidP="00055427">
      <w:pPr>
        <w:pStyle w:val="90"/>
        <w:shd w:val="clear" w:color="auto" w:fill="auto"/>
        <w:spacing w:line="308" w:lineRule="exact"/>
        <w:ind w:left="42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Номинация «Этностиль» (театр мод)</w:t>
      </w:r>
    </w:p>
    <w:p w:rsidR="00B10798" w:rsidRPr="00C4398E" w:rsidRDefault="00B10798" w:rsidP="00055427">
      <w:pPr>
        <w:pStyle w:val="90"/>
        <w:shd w:val="clear" w:color="auto" w:fill="auto"/>
        <w:spacing w:line="308" w:lineRule="exact"/>
        <w:ind w:left="42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6050"/>
        <w:gridCol w:w="3519"/>
      </w:tblGrid>
      <w:tr w:rsidR="00055427" w:rsidTr="003F4039">
        <w:trPr>
          <w:trHeight w:hRule="exact" w:val="418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Номинация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Название коллекции, длительность показа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*</w:t>
            </w: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Название коллектива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2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Возрастная группа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Количество участников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83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Территория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2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Полное название образовательной организации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ФИО педагога, постановщика (полностью)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89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 xml:space="preserve">Номер телефона, </w:t>
            </w:r>
            <w:r w:rsidRPr="00B10798">
              <w:rPr>
                <w:rStyle w:val="211pt"/>
                <w:rFonts w:eastAsiaTheme="minorHAnsi"/>
                <w:b/>
                <w:lang w:bidi="en-US"/>
              </w:rPr>
              <w:t>e-mail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377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>Контактный телефон педагога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55427" w:rsidTr="003F4039">
        <w:trPr>
          <w:trHeight w:hRule="exact" w:val="401"/>
          <w:jc w:val="right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427" w:rsidRPr="00B10798" w:rsidRDefault="00055427" w:rsidP="003F4039">
            <w:pPr>
              <w:pStyle w:val="20"/>
              <w:framePr w:w="9569" w:wrap="notBeside" w:vAnchor="text" w:hAnchor="text" w:xAlign="right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B10798">
              <w:rPr>
                <w:rStyle w:val="211pt"/>
                <w:rFonts w:eastAsiaTheme="minorHAnsi"/>
                <w:b/>
              </w:rPr>
              <w:t xml:space="preserve">Музыкальное оформление номера (формат </w:t>
            </w:r>
            <w:r w:rsidRPr="00B10798">
              <w:rPr>
                <w:rStyle w:val="211pt"/>
                <w:rFonts w:eastAsiaTheme="minorHAnsi"/>
                <w:b/>
                <w:lang w:bidi="en-US"/>
              </w:rPr>
              <w:t xml:space="preserve">CD </w:t>
            </w:r>
            <w:r w:rsidRPr="00B10798">
              <w:rPr>
                <w:rStyle w:val="211pt"/>
                <w:rFonts w:eastAsiaTheme="minorHAnsi"/>
                <w:b/>
              </w:rPr>
              <w:t>аудио)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427" w:rsidRDefault="00055427" w:rsidP="003F4039">
            <w:pPr>
              <w:framePr w:w="9569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055427" w:rsidRDefault="00055427" w:rsidP="00055427">
      <w:pPr>
        <w:framePr w:w="9569" w:wrap="notBeside" w:vAnchor="text" w:hAnchor="text" w:xAlign="right" w:y="1"/>
        <w:rPr>
          <w:sz w:val="2"/>
          <w:szCs w:val="2"/>
        </w:rPr>
      </w:pPr>
    </w:p>
    <w:p w:rsidR="00055427" w:rsidRDefault="00055427" w:rsidP="00055427">
      <w:pPr>
        <w:pStyle w:val="20"/>
        <w:shd w:val="clear" w:color="auto" w:fill="auto"/>
        <w:tabs>
          <w:tab w:val="left" w:pos="1134"/>
        </w:tabs>
        <w:spacing w:after="708" w:line="319" w:lineRule="exact"/>
        <w:jc w:val="both"/>
      </w:pPr>
    </w:p>
    <w:p w:rsidR="00055427" w:rsidRDefault="00055427" w:rsidP="00AF08DA">
      <w:pPr>
        <w:pStyle w:val="90"/>
        <w:shd w:val="clear" w:color="auto" w:fill="auto"/>
        <w:spacing w:line="319" w:lineRule="exact"/>
        <w:ind w:left="709" w:right="-5"/>
        <w:jc w:val="center"/>
        <w:rPr>
          <w:color w:val="000000"/>
          <w:lang w:eastAsia="ru-RU" w:bidi="ru-RU"/>
        </w:rPr>
      </w:pPr>
    </w:p>
    <w:p w:rsidR="00055427" w:rsidRDefault="00055427" w:rsidP="00AF08DA">
      <w:pPr>
        <w:pStyle w:val="90"/>
        <w:shd w:val="clear" w:color="auto" w:fill="auto"/>
        <w:spacing w:line="319" w:lineRule="exact"/>
        <w:ind w:left="709" w:right="-5"/>
        <w:jc w:val="center"/>
        <w:sectPr w:rsidR="00055427" w:rsidSect="00AF08DA">
          <w:headerReference w:type="default" r:id="rId9"/>
          <w:footnotePr>
            <w:numFmt w:val="chicago"/>
            <w:numRestart w:val="eachPage"/>
          </w:footnotePr>
          <w:pgSz w:w="12217" w:h="17128"/>
          <w:pgMar w:top="988" w:right="767" w:bottom="709" w:left="115" w:header="0" w:footer="3" w:gutter="0"/>
          <w:pgNumType w:start="7"/>
          <w:cols w:space="720"/>
          <w:noEndnote/>
          <w:docGrid w:linePitch="360"/>
        </w:sectPr>
      </w:pPr>
    </w:p>
    <w:p w:rsidR="00AF08DA" w:rsidRPr="00AF08DA" w:rsidRDefault="00AF08DA" w:rsidP="00AF08DA">
      <w:pPr>
        <w:pStyle w:val="20"/>
        <w:shd w:val="clear" w:color="auto" w:fill="auto"/>
        <w:spacing w:after="882" w:line="290" w:lineRule="exact"/>
        <w:ind w:left="-851"/>
        <w:jc w:val="both"/>
      </w:pPr>
    </w:p>
    <w:p w:rsidR="00AF08DA" w:rsidRDefault="00AF08DA" w:rsidP="0006438C">
      <w:pPr>
        <w:keepNext/>
        <w:keepLines/>
        <w:spacing w:after="1233" w:line="280" w:lineRule="exact"/>
        <w:ind w:left="-85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F08DA" w:rsidRPr="00AF08DA" w:rsidRDefault="00AF08DA" w:rsidP="0006438C">
      <w:pPr>
        <w:keepNext/>
        <w:keepLines/>
        <w:spacing w:after="1233" w:line="280" w:lineRule="exact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38C" w:rsidRDefault="0006438C" w:rsidP="0006438C">
      <w:pPr>
        <w:pStyle w:val="20"/>
        <w:shd w:val="clear" w:color="auto" w:fill="auto"/>
        <w:tabs>
          <w:tab w:val="left" w:pos="-426"/>
        </w:tabs>
        <w:spacing w:after="609" w:line="366" w:lineRule="exact"/>
        <w:ind w:left="-993"/>
        <w:jc w:val="both"/>
      </w:pPr>
    </w:p>
    <w:p w:rsidR="0006438C" w:rsidRDefault="0006438C" w:rsidP="0006438C">
      <w:pPr>
        <w:pStyle w:val="20"/>
        <w:shd w:val="clear" w:color="auto" w:fill="auto"/>
        <w:tabs>
          <w:tab w:val="left" w:pos="-567"/>
        </w:tabs>
        <w:spacing w:after="567"/>
        <w:ind w:left="-993"/>
        <w:jc w:val="left"/>
      </w:pPr>
    </w:p>
    <w:p w:rsidR="00761DA6" w:rsidRDefault="00761DA6" w:rsidP="00761DA6">
      <w:pPr>
        <w:pStyle w:val="20"/>
        <w:shd w:val="clear" w:color="auto" w:fill="auto"/>
        <w:tabs>
          <w:tab w:val="left" w:pos="1766"/>
        </w:tabs>
        <w:spacing w:after="901" w:line="276" w:lineRule="auto"/>
        <w:ind w:left="-774"/>
        <w:jc w:val="left"/>
      </w:pPr>
    </w:p>
    <w:p w:rsidR="005E3DB0" w:rsidRDefault="005E3DB0" w:rsidP="00404831">
      <w:pPr>
        <w:ind w:left="-1134"/>
      </w:pPr>
    </w:p>
    <w:sectPr w:rsidR="005E3DB0" w:rsidSect="004048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20A" w:rsidRDefault="00BA520A" w:rsidP="00AF08DA">
      <w:pPr>
        <w:spacing w:after="0" w:line="240" w:lineRule="auto"/>
      </w:pPr>
      <w:r>
        <w:separator/>
      </w:r>
    </w:p>
  </w:endnote>
  <w:endnote w:type="continuationSeparator" w:id="1">
    <w:p w:rsidR="00BA520A" w:rsidRDefault="00BA520A" w:rsidP="00AF0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20A" w:rsidRDefault="00BA520A" w:rsidP="00AF08DA">
      <w:pPr>
        <w:spacing w:after="0" w:line="240" w:lineRule="auto"/>
      </w:pPr>
      <w:r>
        <w:separator/>
      </w:r>
    </w:p>
  </w:footnote>
  <w:footnote w:type="continuationSeparator" w:id="1">
    <w:p w:rsidR="00BA520A" w:rsidRDefault="00BA520A" w:rsidP="00AF0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27" w:rsidRDefault="0005542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508413A"/>
    <w:multiLevelType w:val="multilevel"/>
    <w:tmpl w:val="1054BD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3862C5"/>
    <w:multiLevelType w:val="multilevel"/>
    <w:tmpl w:val="D608687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7D72F4"/>
    <w:multiLevelType w:val="multilevel"/>
    <w:tmpl w:val="84ECC0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3C75F0"/>
    <w:multiLevelType w:val="multilevel"/>
    <w:tmpl w:val="B0E6F1C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DF1092"/>
    <w:multiLevelType w:val="multilevel"/>
    <w:tmpl w:val="A2F40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E43B01"/>
    <w:multiLevelType w:val="multilevel"/>
    <w:tmpl w:val="CA829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C50041"/>
    <w:multiLevelType w:val="hybridMultilevel"/>
    <w:tmpl w:val="AA7E42B0"/>
    <w:lvl w:ilvl="0" w:tplc="81368372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2">
    <w:nsid w:val="3F420CDC"/>
    <w:multiLevelType w:val="multilevel"/>
    <w:tmpl w:val="32543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D501EB"/>
    <w:multiLevelType w:val="multilevel"/>
    <w:tmpl w:val="A7AA9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7B543F"/>
    <w:multiLevelType w:val="multilevel"/>
    <w:tmpl w:val="6AF4B4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C60E29"/>
    <w:multiLevelType w:val="hybridMultilevel"/>
    <w:tmpl w:val="244CE12E"/>
    <w:lvl w:ilvl="0" w:tplc="8136837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6">
    <w:nsid w:val="7D7426A2"/>
    <w:multiLevelType w:val="multilevel"/>
    <w:tmpl w:val="A790C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16"/>
  </w:num>
  <w:num w:numId="14">
    <w:abstractNumId w:val="5"/>
  </w:num>
  <w:num w:numId="15">
    <w:abstractNumId w:val="14"/>
  </w:num>
  <w:num w:numId="16">
    <w:abstractNumId w:val="7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hdrShapeDefaults>
    <o:shapedefaults v:ext="edit" spidmax="6146"/>
  </w:hdrShapeDefaults>
  <w:footnotePr>
    <w:numFmt w:val="chicago"/>
    <w:numRestart w:val="eachPage"/>
    <w:footnote w:id="0"/>
    <w:footnote w:id="1"/>
  </w:footnotePr>
  <w:endnotePr>
    <w:endnote w:id="0"/>
    <w:endnote w:id="1"/>
  </w:endnotePr>
  <w:compat/>
  <w:rsids>
    <w:rsidRoot w:val="00404831"/>
    <w:rsid w:val="00055427"/>
    <w:rsid w:val="0006438C"/>
    <w:rsid w:val="00404831"/>
    <w:rsid w:val="005E3DB0"/>
    <w:rsid w:val="00761DA6"/>
    <w:rsid w:val="00792E38"/>
    <w:rsid w:val="00AF08DA"/>
    <w:rsid w:val="00B10798"/>
    <w:rsid w:val="00BA520A"/>
    <w:rsid w:val="00BD3ECC"/>
    <w:rsid w:val="00C4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40483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04831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404831"/>
    <w:rPr>
      <w:rFonts w:ascii="Trebuchet MS" w:hAnsi="Trebuchet MS" w:cs="Trebuchet MS"/>
      <w:i/>
      <w:iCs/>
      <w:spacing w:val="20"/>
      <w:sz w:val="8"/>
      <w:szCs w:val="8"/>
      <w:shd w:val="clear" w:color="auto" w:fill="FFFFFF"/>
    </w:rPr>
  </w:style>
  <w:style w:type="character" w:customStyle="1" w:styleId="105">
    <w:name w:val="Основной текст (10) + 5"/>
    <w:aliases w:val="5 pt,Не курсив,Интервал 0 pt"/>
    <w:basedOn w:val="10"/>
    <w:uiPriority w:val="99"/>
    <w:rsid w:val="00404831"/>
    <w:rPr>
      <w:spacing w:val="0"/>
      <w:sz w:val="11"/>
      <w:szCs w:val="11"/>
    </w:rPr>
  </w:style>
  <w:style w:type="character" w:customStyle="1" w:styleId="10TimesNewRoman">
    <w:name w:val="Основной текст (10) + Times New Roman"/>
    <w:aliases w:val="4,5 pt1,Не курсив1,Интервал 0 pt1"/>
    <w:basedOn w:val="10"/>
    <w:uiPriority w:val="99"/>
    <w:rsid w:val="00404831"/>
    <w:rPr>
      <w:rFonts w:ascii="Times New Roman" w:hAnsi="Times New Roman" w:cs="Times New Roman"/>
      <w:noProof/>
      <w:spacing w:val="0"/>
      <w:sz w:val="9"/>
      <w:szCs w:val="9"/>
    </w:rPr>
  </w:style>
  <w:style w:type="character" w:customStyle="1" w:styleId="91">
    <w:name w:val="Основной текст (9) + Не полужирный"/>
    <w:basedOn w:val="9"/>
    <w:uiPriority w:val="99"/>
    <w:rsid w:val="00404831"/>
  </w:style>
  <w:style w:type="paragraph" w:customStyle="1" w:styleId="20">
    <w:name w:val="Основной текст (2)"/>
    <w:basedOn w:val="a"/>
    <w:link w:val="2"/>
    <w:rsid w:val="00404831"/>
    <w:pPr>
      <w:widowControl w:val="0"/>
      <w:shd w:val="clear" w:color="auto" w:fill="FFFFFF"/>
      <w:spacing w:after="0" w:line="314" w:lineRule="exact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404831"/>
    <w:pPr>
      <w:widowControl w:val="0"/>
      <w:shd w:val="clear" w:color="auto" w:fill="FFFFFF"/>
      <w:spacing w:after="0" w:line="314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uiPriority w:val="99"/>
    <w:rsid w:val="00404831"/>
    <w:pPr>
      <w:widowControl w:val="0"/>
      <w:shd w:val="clear" w:color="auto" w:fill="FFFFFF"/>
      <w:spacing w:before="240" w:after="60" w:line="240" w:lineRule="atLeast"/>
      <w:jc w:val="both"/>
    </w:pPr>
    <w:rPr>
      <w:rFonts w:ascii="Trebuchet MS" w:hAnsi="Trebuchet MS" w:cs="Trebuchet MS"/>
      <w:i/>
      <w:iCs/>
      <w:spacing w:val="20"/>
      <w:sz w:val="8"/>
      <w:szCs w:val="8"/>
    </w:rPr>
  </w:style>
  <w:style w:type="character" w:customStyle="1" w:styleId="21">
    <w:name w:val="Основной текст (2) + Полужирный"/>
    <w:basedOn w:val="2"/>
    <w:rsid w:val="00761DA6"/>
    <w:rPr>
      <w:b/>
      <w:bCs/>
      <w:u w:val="none"/>
    </w:rPr>
  </w:style>
  <w:style w:type="character" w:customStyle="1" w:styleId="213pt2">
    <w:name w:val="Основной текст (2) + 13 pt2"/>
    <w:aliases w:val="Курсив2"/>
    <w:basedOn w:val="2"/>
    <w:uiPriority w:val="99"/>
    <w:rsid w:val="00761DA6"/>
    <w:rPr>
      <w:i/>
      <w:iCs/>
      <w:sz w:val="26"/>
      <w:szCs w:val="26"/>
      <w:u w:val="none"/>
    </w:rPr>
  </w:style>
  <w:style w:type="character" w:customStyle="1" w:styleId="213pt1">
    <w:name w:val="Основной текст (2) + 13 pt1"/>
    <w:aliases w:val="Курсив1"/>
    <w:basedOn w:val="2"/>
    <w:uiPriority w:val="99"/>
    <w:rsid w:val="00761DA6"/>
    <w:rPr>
      <w:i/>
      <w:iCs/>
      <w:sz w:val="26"/>
      <w:szCs w:val="26"/>
      <w:u w:val="single"/>
      <w:lang w:val="en-US" w:eastAsia="en-US"/>
    </w:rPr>
  </w:style>
  <w:style w:type="character" w:customStyle="1" w:styleId="12">
    <w:name w:val="Основной текст (12)_"/>
    <w:basedOn w:val="a0"/>
    <w:link w:val="120"/>
    <w:rsid w:val="0006438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0643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2">
    <w:name w:val="Заголовок №2_"/>
    <w:basedOn w:val="a0"/>
    <w:rsid w:val="000643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2"/>
    <w:rsid w:val="0006438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F08DA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F08D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08DA"/>
    <w:pPr>
      <w:widowControl w:val="0"/>
      <w:shd w:val="clear" w:color="auto" w:fill="FFFFFF"/>
      <w:spacing w:after="0" w:line="163" w:lineRule="exact"/>
      <w:jc w:val="both"/>
    </w:pPr>
    <w:rPr>
      <w:rFonts w:ascii="Arial" w:eastAsia="Arial" w:hAnsi="Arial" w:cs="Arial"/>
      <w:sz w:val="12"/>
      <w:szCs w:val="12"/>
    </w:rPr>
  </w:style>
  <w:style w:type="paragraph" w:customStyle="1" w:styleId="140">
    <w:name w:val="Основной текст (14)"/>
    <w:basedOn w:val="a"/>
    <w:link w:val="14"/>
    <w:rsid w:val="00AF08DA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4">
    <w:name w:val="Колонтитул (2)_"/>
    <w:basedOn w:val="a0"/>
    <w:link w:val="25"/>
    <w:rsid w:val="00AF08DA"/>
    <w:rPr>
      <w:rFonts w:ascii="Impact" w:eastAsia="Impact" w:hAnsi="Impact" w:cs="Impact"/>
      <w:sz w:val="28"/>
      <w:szCs w:val="28"/>
      <w:shd w:val="clear" w:color="auto" w:fill="FFFFFF"/>
    </w:rPr>
  </w:style>
  <w:style w:type="character" w:customStyle="1" w:styleId="2TimesNewRoman">
    <w:name w:val="Колонтитул (2) + Times New Roman"/>
    <w:basedOn w:val="24"/>
    <w:rsid w:val="00AF08DA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AF08D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5">
    <w:name w:val="Колонтитул (2)"/>
    <w:basedOn w:val="a"/>
    <w:link w:val="24"/>
    <w:rsid w:val="00AF08D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8"/>
      <w:szCs w:val="28"/>
    </w:rPr>
  </w:style>
  <w:style w:type="paragraph" w:customStyle="1" w:styleId="170">
    <w:name w:val="Основной текст (17)"/>
    <w:basedOn w:val="a"/>
    <w:link w:val="17"/>
    <w:rsid w:val="00AF08DA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styleId="a3">
    <w:name w:val="header"/>
    <w:basedOn w:val="a"/>
    <w:link w:val="a4"/>
    <w:uiPriority w:val="99"/>
    <w:semiHidden/>
    <w:unhideWhenUsed/>
    <w:rsid w:val="00AF0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08DA"/>
  </w:style>
  <w:style w:type="paragraph" w:styleId="a5">
    <w:name w:val="footer"/>
    <w:basedOn w:val="a"/>
    <w:link w:val="a6"/>
    <w:uiPriority w:val="99"/>
    <w:semiHidden/>
    <w:unhideWhenUsed/>
    <w:rsid w:val="00AF0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08DA"/>
  </w:style>
  <w:style w:type="character" w:customStyle="1" w:styleId="8Exact">
    <w:name w:val="Основной текст (8) Exact"/>
    <w:basedOn w:val="a0"/>
    <w:link w:val="8"/>
    <w:rsid w:val="00055427"/>
    <w:rPr>
      <w:rFonts w:ascii="Arial" w:eastAsia="Arial" w:hAnsi="Arial" w:cs="Arial"/>
      <w:i/>
      <w:iCs/>
      <w:sz w:val="9"/>
      <w:szCs w:val="9"/>
      <w:shd w:val="clear" w:color="auto" w:fill="FFFFFF"/>
    </w:rPr>
  </w:style>
  <w:style w:type="character" w:customStyle="1" w:styleId="19Exact">
    <w:name w:val="Основной текст (19) Exact"/>
    <w:basedOn w:val="a0"/>
    <w:link w:val="19"/>
    <w:rsid w:val="00055427"/>
    <w:rPr>
      <w:rFonts w:ascii="Times New Roman" w:eastAsia="Times New Roman" w:hAnsi="Times New Roman" w:cs="Times New Roman"/>
      <w:i/>
      <w:iCs/>
      <w:spacing w:val="-30"/>
      <w:sz w:val="32"/>
      <w:szCs w:val="32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05542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i/>
      <w:iCs/>
      <w:sz w:val="9"/>
      <w:szCs w:val="9"/>
    </w:rPr>
  </w:style>
  <w:style w:type="paragraph" w:customStyle="1" w:styleId="19">
    <w:name w:val="Основной текст (19)"/>
    <w:basedOn w:val="a"/>
    <w:link w:val="19Exact"/>
    <w:rsid w:val="000554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30"/>
      <w:sz w:val="32"/>
      <w:szCs w:val="32"/>
    </w:rPr>
  </w:style>
  <w:style w:type="character" w:customStyle="1" w:styleId="87ptExact">
    <w:name w:val="Основной текст (8) + 7 pt;Не курсив Exact"/>
    <w:basedOn w:val="8Exact"/>
    <w:rsid w:val="00055427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055427"/>
    <w:rPr>
      <w:rFonts w:ascii="Arial" w:eastAsia="Arial" w:hAnsi="Arial" w:cs="Arial"/>
      <w:i/>
      <w:iCs/>
      <w:spacing w:val="-20"/>
      <w:sz w:val="21"/>
      <w:szCs w:val="21"/>
      <w:shd w:val="clear" w:color="auto" w:fill="FFFFFF"/>
    </w:rPr>
  </w:style>
  <w:style w:type="character" w:customStyle="1" w:styleId="2TimesNewRoman13pt">
    <w:name w:val="Колонтитул (2) + Times New Roman;13 pt"/>
    <w:basedOn w:val="24"/>
    <w:rsid w:val="00055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055427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">
    <w:name w:val="Основной текст (2) + Arial"/>
    <w:basedOn w:val="2"/>
    <w:rsid w:val="000554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230">
    <w:name w:val="Основной текст (23)"/>
    <w:basedOn w:val="a"/>
    <w:link w:val="23Exact"/>
    <w:rsid w:val="0005542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i/>
      <w:iCs/>
      <w:spacing w:val="-2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4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B93AD-4D51-4D7E-8BC6-A932B9B6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3</cp:revision>
  <dcterms:created xsi:type="dcterms:W3CDTF">2016-09-15T04:54:00Z</dcterms:created>
  <dcterms:modified xsi:type="dcterms:W3CDTF">2016-09-19T04:13:00Z</dcterms:modified>
</cp:coreProperties>
</file>